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5600" w:type="pct"/>
        <w:tblInd w:w="-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tabel"/>
      </w:tblPr>
      <w:tblGrid>
        <w:gridCol w:w="4148"/>
        <w:gridCol w:w="4348"/>
      </w:tblGrid>
      <w:tr w:rsidR="00752FC4" w:rsidRPr="0088456D" w14:paraId="7DA88BB1" w14:textId="77777777" w:rsidTr="00D04123">
        <w:trPr>
          <w:tblHeader/>
        </w:trPr>
        <w:tc>
          <w:tcPr>
            <w:tcW w:w="4368" w:type="dxa"/>
          </w:tcPr>
          <w:sdt>
            <w:sdtPr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  <w:alias w:val="Dit navn:"/>
              <w:tag w:val="Dit navn:"/>
              <w:id w:val="1422146007"/>
              <w:placeholder>
                <w:docPart w:val="9CEC4D4D93FB4682AEBC6DF87E66EB6C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15:appearance w15:val="hidden"/>
              <w:text w:multiLine="1"/>
            </w:sdtPr>
            <w:sdtContent>
              <w:p w14:paraId="57B03D0A" w14:textId="3EF98322" w:rsidR="000F7122" w:rsidRPr="0088456D" w:rsidRDefault="0034093F" w:rsidP="000F7122">
                <w:pPr>
                  <w:pStyle w:val="Navn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  <w:highlight w:val="yellow"/>
                  </w:rPr>
                  <w:t>[Udlejers navn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  <w:highlight w:val="yellow"/>
                  </w:rPr>
                  <w:br/>
                  <w:t xml:space="preserve">adresse 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  <w:highlight w:val="yellow"/>
                  </w:rPr>
                  <w:br/>
                  <w:t>postnr. og by]</w:t>
                </w:r>
              </w:p>
            </w:sdtContent>
          </w:sdt>
        </w:tc>
        <w:tc>
          <w:tcPr>
            <w:tcW w:w="4632" w:type="dxa"/>
          </w:tcPr>
          <w:p w14:paraId="2F161822" w14:textId="3683B193" w:rsidR="00752FC4" w:rsidRPr="0088456D" w:rsidRDefault="00752FC4" w:rsidP="00752FC4">
            <w:pPr>
              <w:pStyle w:val="Kontaktoplysninger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FAC8B61" w14:textId="77777777" w:rsidR="00F76645" w:rsidRDefault="00F76645" w:rsidP="00F76645">
      <w:pPr>
        <w:pStyle w:val="Dato"/>
        <w:spacing w:before="0" w:after="0" w:line="280" w:lineRule="atLeast"/>
        <w:jc w:val="right"/>
        <w:rPr>
          <w:rFonts w:ascii="Arial" w:hAnsi="Arial" w:cs="Arial"/>
          <w:color w:val="auto"/>
          <w:sz w:val="20"/>
          <w:szCs w:val="20"/>
        </w:rPr>
      </w:pPr>
    </w:p>
    <w:p w14:paraId="4604001C" w14:textId="46CE9EBD" w:rsidR="00752FC4" w:rsidRPr="0088456D" w:rsidRDefault="00000000" w:rsidP="00F76645">
      <w:pPr>
        <w:pStyle w:val="Dato"/>
        <w:spacing w:before="0" w:after="0" w:line="280" w:lineRule="atLeast"/>
        <w:jc w:val="right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color w:val="auto"/>
            <w:sz w:val="20"/>
            <w:szCs w:val="20"/>
          </w:rPr>
          <w:alias w:val="Angiv dato:"/>
          <w:tag w:val="Angiv dato:"/>
          <w:id w:val="-1455475630"/>
          <w:placeholder>
            <w:docPart w:val="3A7310A1FD574D3B96EF12E7BDA5635E"/>
          </w:placeholder>
          <w:temporary/>
          <w:showingPlcHdr/>
          <w15:appearance w15:val="hidden"/>
        </w:sdtPr>
        <w:sdtContent>
          <w:r w:rsidR="00752FC4" w:rsidRPr="0088456D">
            <w:rPr>
              <w:rStyle w:val="Pladsholdertekst"/>
              <w:rFonts w:ascii="Arial" w:hAnsi="Arial" w:cs="Arial"/>
              <w:color w:val="auto"/>
              <w:sz w:val="20"/>
              <w:szCs w:val="20"/>
              <w:lang w:bidi="da-DK"/>
            </w:rPr>
            <w:t>Dato</w:t>
          </w:r>
        </w:sdtContent>
      </w:sdt>
      <w:r w:rsidR="0088456D" w:rsidRPr="0088456D">
        <w:rPr>
          <w:rFonts w:ascii="Arial" w:hAnsi="Arial" w:cs="Arial"/>
          <w:color w:val="auto"/>
          <w:sz w:val="20"/>
          <w:szCs w:val="20"/>
        </w:rPr>
        <w:t xml:space="preserve"> [</w:t>
      </w:r>
      <w:r w:rsidR="0088456D" w:rsidRPr="0088456D">
        <w:rPr>
          <w:rFonts w:ascii="Arial" w:hAnsi="Arial" w:cs="Arial"/>
          <w:color w:val="auto"/>
          <w:sz w:val="20"/>
          <w:szCs w:val="20"/>
          <w:highlight w:val="yellow"/>
        </w:rPr>
        <w:t>indsæt dato</w:t>
      </w:r>
      <w:r w:rsidR="0088456D" w:rsidRPr="0088456D">
        <w:rPr>
          <w:rFonts w:ascii="Arial" w:hAnsi="Arial" w:cs="Arial"/>
          <w:color w:val="auto"/>
          <w:sz w:val="20"/>
          <w:szCs w:val="20"/>
        </w:rPr>
        <w:t>]</w:t>
      </w:r>
    </w:p>
    <w:p w14:paraId="3F882046" w14:textId="77777777" w:rsidR="00F76645" w:rsidRDefault="00F76645" w:rsidP="00F76645">
      <w:pPr>
        <w:pStyle w:val="Starthilsen"/>
        <w:spacing w:after="0" w:line="280" w:lineRule="atLeast"/>
        <w:rPr>
          <w:rFonts w:ascii="Arial" w:hAnsi="Arial" w:cs="Arial"/>
          <w:b/>
          <w:bCs/>
          <w:sz w:val="20"/>
          <w:szCs w:val="20"/>
          <w:lang w:bidi="da-DK"/>
        </w:rPr>
      </w:pPr>
    </w:p>
    <w:p w14:paraId="5DDAC7D6" w14:textId="77777777" w:rsidR="00F76645" w:rsidRPr="00F76645" w:rsidRDefault="00F76645" w:rsidP="00F76645">
      <w:pPr>
        <w:rPr>
          <w:lang w:bidi="da-DK"/>
        </w:rPr>
      </w:pPr>
    </w:p>
    <w:p w14:paraId="228500EC" w14:textId="34C78129" w:rsidR="00752FC4" w:rsidRPr="0088456D" w:rsidRDefault="00CC308D" w:rsidP="00F76645">
      <w:pPr>
        <w:pStyle w:val="Starthilsen"/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  <w:r w:rsidRPr="00CC308D">
        <w:rPr>
          <w:rFonts w:ascii="Arial" w:hAnsi="Arial" w:cs="Arial"/>
          <w:b/>
          <w:bCs/>
          <w:sz w:val="20"/>
          <w:szCs w:val="20"/>
          <w:lang w:bidi="da-DK"/>
        </w:rPr>
        <w:t xml:space="preserve">Indsigelse mod </w:t>
      </w:r>
      <w:r w:rsidR="00677E04">
        <w:rPr>
          <w:rFonts w:ascii="Arial" w:hAnsi="Arial" w:cs="Arial"/>
          <w:b/>
          <w:bCs/>
          <w:sz w:val="20"/>
          <w:szCs w:val="20"/>
          <w:lang w:bidi="da-DK"/>
        </w:rPr>
        <w:t xml:space="preserve">varsling af </w:t>
      </w:r>
      <w:r w:rsidRPr="00CC308D">
        <w:rPr>
          <w:rFonts w:ascii="Arial" w:hAnsi="Arial" w:cs="Arial"/>
          <w:b/>
          <w:bCs/>
          <w:sz w:val="20"/>
          <w:szCs w:val="20"/>
          <w:lang w:bidi="da-DK"/>
        </w:rPr>
        <w:t>markedslejeregulering</w:t>
      </w:r>
      <w:r>
        <w:rPr>
          <w:rFonts w:ascii="Arial" w:hAnsi="Arial" w:cs="Arial"/>
          <w:b/>
          <w:bCs/>
          <w:sz w:val="20"/>
          <w:szCs w:val="20"/>
          <w:lang w:bidi="da-DK"/>
        </w:rPr>
        <w:t xml:space="preserve"> – lejemålet b</w:t>
      </w:r>
      <w:r w:rsidR="0088456D" w:rsidRPr="0088456D">
        <w:rPr>
          <w:rFonts w:ascii="Arial" w:hAnsi="Arial" w:cs="Arial"/>
          <w:b/>
          <w:bCs/>
          <w:sz w:val="20"/>
          <w:szCs w:val="20"/>
          <w:lang w:bidi="da-DK"/>
        </w:rPr>
        <w:t>eliggende [</w:t>
      </w:r>
      <w:r w:rsidR="0088456D" w:rsidRPr="0088456D">
        <w:rPr>
          <w:rFonts w:ascii="Arial" w:hAnsi="Arial" w:cs="Arial"/>
          <w:b/>
          <w:bCs/>
          <w:sz w:val="20"/>
          <w:szCs w:val="20"/>
          <w:highlight w:val="yellow"/>
          <w:lang w:bidi="da-DK"/>
        </w:rPr>
        <w:t>adresse</w:t>
      </w:r>
      <w:r w:rsidR="0088456D" w:rsidRPr="0088456D">
        <w:rPr>
          <w:rFonts w:ascii="Arial" w:hAnsi="Arial" w:cs="Arial"/>
          <w:b/>
          <w:bCs/>
          <w:sz w:val="20"/>
          <w:szCs w:val="20"/>
          <w:lang w:bidi="da-DK"/>
        </w:rPr>
        <w:t xml:space="preserve">] </w:t>
      </w:r>
    </w:p>
    <w:p w14:paraId="28EEDB68" w14:textId="77777777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1DC5F285" w14:textId="7F8F4FF9" w:rsidR="00677E04" w:rsidRPr="00677E04" w:rsidRDefault="0088456D" w:rsidP="00677E04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88456D">
        <w:rPr>
          <w:rFonts w:ascii="Arial" w:hAnsi="Arial" w:cs="Arial"/>
          <w:sz w:val="20"/>
          <w:szCs w:val="20"/>
        </w:rPr>
        <w:t>På vegne af [</w:t>
      </w:r>
      <w:r w:rsidRPr="0088456D">
        <w:rPr>
          <w:rFonts w:ascii="Arial" w:hAnsi="Arial" w:cs="Arial"/>
          <w:sz w:val="20"/>
          <w:szCs w:val="20"/>
          <w:highlight w:val="yellow"/>
        </w:rPr>
        <w:t>lejers navn</w:t>
      </w:r>
      <w:r w:rsidRPr="0088456D">
        <w:rPr>
          <w:rFonts w:ascii="Arial" w:hAnsi="Arial" w:cs="Arial"/>
          <w:sz w:val="20"/>
          <w:szCs w:val="20"/>
        </w:rPr>
        <w:t xml:space="preserve">] skal jeg hermed </w:t>
      </w:r>
      <w:r w:rsidR="00677E04" w:rsidRPr="00677E04">
        <w:rPr>
          <w:rFonts w:ascii="Arial" w:hAnsi="Arial" w:cs="Arial"/>
          <w:sz w:val="20"/>
          <w:szCs w:val="20"/>
        </w:rPr>
        <w:t>gøre indsigelse mod den varslede regulering af lejen, jf. udlejers skrivelse af [</w:t>
      </w:r>
      <w:r w:rsidR="00677E04" w:rsidRPr="00677E04">
        <w:rPr>
          <w:rFonts w:ascii="Arial" w:hAnsi="Arial" w:cs="Arial"/>
          <w:sz w:val="20"/>
          <w:szCs w:val="20"/>
          <w:highlight w:val="yellow"/>
        </w:rPr>
        <w:t xml:space="preserve">indsæt </w:t>
      </w:r>
      <w:r w:rsidR="00677E04" w:rsidRPr="00677E04">
        <w:rPr>
          <w:rFonts w:ascii="Arial" w:hAnsi="Arial" w:cs="Arial"/>
          <w:sz w:val="20"/>
          <w:szCs w:val="20"/>
          <w:highlight w:val="yellow"/>
        </w:rPr>
        <w:t>dato</w:t>
      </w:r>
      <w:r w:rsidR="00677E04" w:rsidRPr="00677E04">
        <w:rPr>
          <w:rFonts w:ascii="Arial" w:hAnsi="Arial" w:cs="Arial"/>
          <w:sz w:val="20"/>
          <w:szCs w:val="20"/>
        </w:rPr>
        <w:t>].</w:t>
      </w:r>
    </w:p>
    <w:p w14:paraId="09ED8A77" w14:textId="4DF58952" w:rsidR="00677E04" w:rsidRDefault="00677E04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226A89F5" w14:textId="2F3E9210" w:rsidR="00677E04" w:rsidRDefault="00677E04" w:rsidP="00677E04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677E04">
        <w:rPr>
          <w:rFonts w:ascii="Arial" w:hAnsi="Arial" w:cs="Arial"/>
          <w:sz w:val="20"/>
          <w:szCs w:val="20"/>
        </w:rPr>
        <w:t>Det bestrides, at den varslede leje svarer til markedslejen, jf. erhvervslejelovens § 13. Lejer kan derfor ikke acceptere den varslede lejeforhøjelse.</w:t>
      </w:r>
    </w:p>
    <w:p w14:paraId="396AE2D8" w14:textId="77777777" w:rsidR="00677E04" w:rsidRDefault="00677E04" w:rsidP="00677E04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7E110A87" w14:textId="6EFA6898" w:rsidR="00677E04" w:rsidRDefault="00677E04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proofErr w:type="gramStart"/>
      <w:r w:rsidRPr="00677E04">
        <w:rPr>
          <w:rFonts w:ascii="Arial" w:hAnsi="Arial" w:cs="Arial"/>
          <w:sz w:val="20"/>
          <w:szCs w:val="20"/>
        </w:rPr>
        <w:t>Såfremt</w:t>
      </w:r>
      <w:proofErr w:type="gramEnd"/>
      <w:r w:rsidRPr="00677E04">
        <w:rPr>
          <w:rFonts w:ascii="Arial" w:hAnsi="Arial" w:cs="Arial"/>
          <w:sz w:val="20"/>
          <w:szCs w:val="20"/>
        </w:rPr>
        <w:t xml:space="preserve"> udlejer fastholder den varslede lejeforhøjelse, henvises til erhvervslejelovens § 13, stk. 10, hvorefter </w:t>
      </w:r>
      <w:r w:rsidR="0034089C">
        <w:rPr>
          <w:rFonts w:ascii="Arial" w:hAnsi="Arial" w:cs="Arial"/>
          <w:sz w:val="20"/>
          <w:szCs w:val="20"/>
        </w:rPr>
        <w:t xml:space="preserve">udlejer må indbringe </w:t>
      </w:r>
      <w:r w:rsidRPr="00677E04">
        <w:rPr>
          <w:rFonts w:ascii="Arial" w:hAnsi="Arial" w:cs="Arial"/>
          <w:sz w:val="20"/>
          <w:szCs w:val="20"/>
        </w:rPr>
        <w:t>spørgsmålet for boligretten.</w:t>
      </w:r>
    </w:p>
    <w:p w14:paraId="52E70973" w14:textId="77777777" w:rsidR="00677E04" w:rsidRDefault="00677E04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40FC7457" w14:textId="4D57AAD1" w:rsidR="00F76645" w:rsidRPr="00677E04" w:rsidRDefault="00677E04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Denne </w:t>
      </w:r>
      <w:r w:rsidRPr="00677E04">
        <w:rPr>
          <w:rFonts w:ascii="Arial" w:hAnsi="Arial" w:cs="Arial"/>
          <w:sz w:val="20"/>
          <w:szCs w:val="20"/>
        </w:rPr>
        <w:t>indsigelse</w:t>
      </w:r>
      <w:r w:rsidRPr="00706A6B">
        <w:rPr>
          <w:rFonts w:ascii="Arial" w:hAnsi="Arial" w:cs="Arial"/>
          <w:sz w:val="20"/>
          <w:szCs w:val="20"/>
        </w:rPr>
        <w:t xml:space="preserve"> er fremsendt med afleveringsattest og almindelig post samt forudgående pr. e-mail til [</w:t>
      </w:r>
      <w:r w:rsidRPr="00706A6B">
        <w:rPr>
          <w:rFonts w:ascii="Arial" w:hAnsi="Arial" w:cs="Arial"/>
          <w:sz w:val="20"/>
          <w:szCs w:val="20"/>
          <w:highlight w:val="yellow"/>
        </w:rPr>
        <w:t xml:space="preserve">indsæt </w:t>
      </w:r>
      <w:r>
        <w:rPr>
          <w:rFonts w:ascii="Arial" w:hAnsi="Arial" w:cs="Arial"/>
          <w:sz w:val="20"/>
          <w:szCs w:val="20"/>
          <w:highlight w:val="yellow"/>
        </w:rPr>
        <w:t>ud</w:t>
      </w:r>
      <w:r w:rsidRPr="00706A6B">
        <w:rPr>
          <w:rFonts w:ascii="Arial" w:hAnsi="Arial" w:cs="Arial"/>
          <w:sz w:val="20"/>
          <w:szCs w:val="20"/>
          <w:highlight w:val="yellow"/>
        </w:rPr>
        <w:t>lejers e-mailadresse, hvis denne haves</w:t>
      </w:r>
      <w:r w:rsidRPr="00706A6B">
        <w:rPr>
          <w:rFonts w:ascii="Arial" w:hAnsi="Arial" w:cs="Arial"/>
          <w:sz w:val="20"/>
          <w:szCs w:val="20"/>
        </w:rPr>
        <w:t>].</w:t>
      </w:r>
    </w:p>
    <w:p w14:paraId="33DD2B30" w14:textId="77777777" w:rsidR="00F76645" w:rsidRDefault="00F76645" w:rsidP="00F76645">
      <w:pPr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</w:p>
    <w:p w14:paraId="5FFD70EC" w14:textId="4171552B" w:rsidR="00F76645" w:rsidRPr="00F76645" w:rsidRDefault="00F76645" w:rsidP="00F76645">
      <w:pPr>
        <w:spacing w:after="0" w:line="280" w:lineRule="atLeast"/>
        <w:rPr>
          <w:rFonts w:ascii="Arial" w:hAnsi="Arial" w:cs="Arial"/>
          <w:b/>
          <w:bCs/>
          <w:sz w:val="20"/>
          <w:szCs w:val="20"/>
        </w:rPr>
      </w:pPr>
      <w:r w:rsidRPr="00F76645">
        <w:rPr>
          <w:rFonts w:ascii="Arial" w:hAnsi="Arial" w:cs="Arial"/>
          <w:b/>
          <w:bCs/>
          <w:sz w:val="20"/>
          <w:szCs w:val="20"/>
        </w:rPr>
        <w:t>Med venlig hilsen</w:t>
      </w:r>
    </w:p>
    <w:p w14:paraId="40882146" w14:textId="77777777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71F10E49" w14:textId="30081130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På vegne af [</w:t>
      </w:r>
      <w:r w:rsidRPr="00F76645">
        <w:rPr>
          <w:rFonts w:ascii="Arial" w:hAnsi="Arial" w:cs="Arial"/>
          <w:sz w:val="20"/>
          <w:szCs w:val="20"/>
          <w:highlight w:val="yellow"/>
        </w:rPr>
        <w:t>Lejer</w:t>
      </w:r>
      <w:r>
        <w:rPr>
          <w:rFonts w:ascii="Arial" w:hAnsi="Arial" w:cs="Arial"/>
          <w:sz w:val="20"/>
          <w:szCs w:val="20"/>
        </w:rPr>
        <w:t>]</w:t>
      </w:r>
    </w:p>
    <w:p w14:paraId="450763EF" w14:textId="65C6DBE4" w:rsidR="00F76645" w:rsidRDefault="00F76645" w:rsidP="00F76645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Pr="00F76645">
        <w:rPr>
          <w:rFonts w:ascii="Arial" w:hAnsi="Arial" w:cs="Arial"/>
          <w:sz w:val="20"/>
          <w:szCs w:val="20"/>
          <w:highlight w:val="yellow"/>
        </w:rPr>
        <w:t>Afsenders navn og kontaktoplysninger</w:t>
      </w:r>
      <w:r>
        <w:rPr>
          <w:rFonts w:ascii="Arial" w:hAnsi="Arial" w:cs="Arial"/>
          <w:sz w:val="20"/>
          <w:szCs w:val="20"/>
        </w:rPr>
        <w:t>]</w:t>
      </w:r>
    </w:p>
    <w:p w14:paraId="121299A0" w14:textId="77777777" w:rsidR="00F76645" w:rsidRDefault="00F76645" w:rsidP="0088456D">
      <w:pPr>
        <w:rPr>
          <w:rFonts w:ascii="Arial" w:hAnsi="Arial" w:cs="Arial"/>
          <w:sz w:val="20"/>
          <w:szCs w:val="20"/>
        </w:rPr>
      </w:pPr>
    </w:p>
    <w:p w14:paraId="1798FBF1" w14:textId="1DAFF225" w:rsidR="0034089C" w:rsidRPr="0034089C" w:rsidRDefault="00677E04" w:rsidP="0034089C">
      <w:pPr>
        <w:rPr>
          <w:rFonts w:ascii="Arial" w:hAnsi="Arial" w:cs="Arial"/>
          <w:i/>
          <w:iCs/>
          <w:color w:val="EE0000"/>
          <w:sz w:val="20"/>
          <w:szCs w:val="20"/>
        </w:rPr>
      </w:pPr>
      <w:r w:rsidRPr="00E07612">
        <w:rPr>
          <w:rFonts w:ascii="Arial" w:hAnsi="Arial" w:cs="Arial"/>
          <w:b/>
          <w:bCs/>
          <w:i/>
          <w:iCs/>
          <w:color w:val="EE0000"/>
          <w:sz w:val="20"/>
          <w:szCs w:val="20"/>
        </w:rPr>
        <w:t>Anbefaling:</w:t>
      </w:r>
      <w:r w:rsidRPr="00E07612">
        <w:rPr>
          <w:rFonts w:ascii="Arial" w:hAnsi="Arial" w:cs="Arial"/>
          <w:i/>
          <w:iCs/>
          <w:color w:val="EE0000"/>
          <w:sz w:val="20"/>
          <w:szCs w:val="20"/>
        </w:rPr>
        <w:t xml:space="preserve"> </w:t>
      </w:r>
      <w:r w:rsidR="0034089C" w:rsidRPr="0034089C">
        <w:rPr>
          <w:rFonts w:ascii="Arial" w:hAnsi="Arial" w:cs="Arial"/>
          <w:i/>
          <w:iCs/>
          <w:color w:val="EE0000"/>
          <w:sz w:val="20"/>
          <w:szCs w:val="20"/>
        </w:rPr>
        <w:t>Inden indsigelsen afsendes, anbefales det, at lejer sætter sig grundigt ind i reglerne om markedslejeregulering i erhvervslejelovens § 13 og/eller søger juridisk rådgivning.</w:t>
      </w:r>
      <w:r w:rsidR="0034089C">
        <w:rPr>
          <w:rFonts w:ascii="Arial" w:hAnsi="Arial" w:cs="Arial"/>
          <w:i/>
          <w:iCs/>
          <w:color w:val="EE0000"/>
          <w:sz w:val="20"/>
          <w:szCs w:val="20"/>
        </w:rPr>
        <w:t xml:space="preserve"> </w:t>
      </w:r>
      <w:r w:rsidR="0034089C" w:rsidRPr="0034089C">
        <w:rPr>
          <w:rFonts w:ascii="Arial" w:hAnsi="Arial" w:cs="Arial"/>
          <w:i/>
          <w:iCs/>
          <w:color w:val="EE0000"/>
          <w:sz w:val="20"/>
          <w:szCs w:val="20"/>
        </w:rPr>
        <w:t>Det er vigtigt, at lejer fremsætter skriftlig indsigelse over for udlejer senest 6 uger efter, at kravet om lejeregulering er kommet frem, hvis lejer ikke kan godkende den varslede regulering, jf. erhvervslejelovens § 13, stk. 9.</w:t>
      </w:r>
    </w:p>
    <w:p w14:paraId="547FCA9E" w14:textId="63061933" w:rsidR="00677E04" w:rsidRPr="00E07612" w:rsidRDefault="00677E04" w:rsidP="00677E04">
      <w:pPr>
        <w:rPr>
          <w:rFonts w:ascii="Arial" w:hAnsi="Arial" w:cs="Arial"/>
          <w:i/>
          <w:iCs/>
          <w:color w:val="EE0000"/>
          <w:sz w:val="20"/>
          <w:szCs w:val="20"/>
        </w:rPr>
      </w:pPr>
    </w:p>
    <w:p w14:paraId="1240A17C" w14:textId="77777777" w:rsidR="00677E04" w:rsidRDefault="00677E04" w:rsidP="0088456D">
      <w:pPr>
        <w:rPr>
          <w:rFonts w:ascii="Arial" w:hAnsi="Arial" w:cs="Arial"/>
          <w:sz w:val="20"/>
          <w:szCs w:val="20"/>
        </w:rPr>
      </w:pPr>
    </w:p>
    <w:sectPr w:rsidR="00677E04" w:rsidSect="00293622">
      <w:footerReference w:type="default" r:id="rId11"/>
      <w:footerReference w:type="first" r:id="rId12"/>
      <w:pgSz w:w="11906" w:h="16838" w:code="9"/>
      <w:pgMar w:top="1440" w:right="2160" w:bottom="2520" w:left="216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7A6A" w14:textId="77777777" w:rsidR="004B62BA" w:rsidRDefault="004B62BA">
      <w:pPr>
        <w:spacing w:after="0" w:line="240" w:lineRule="auto"/>
      </w:pPr>
      <w:r>
        <w:separator/>
      </w:r>
    </w:p>
    <w:p w14:paraId="6E6DE50F" w14:textId="77777777" w:rsidR="004B62BA" w:rsidRDefault="004B62BA"/>
  </w:endnote>
  <w:endnote w:type="continuationSeparator" w:id="0">
    <w:p w14:paraId="62AEB300" w14:textId="77777777" w:rsidR="004B62BA" w:rsidRDefault="004B62BA">
      <w:pPr>
        <w:spacing w:after="0" w:line="240" w:lineRule="auto"/>
      </w:pPr>
      <w:r>
        <w:continuationSeparator/>
      </w:r>
    </w:p>
    <w:p w14:paraId="6315E3E9" w14:textId="77777777" w:rsidR="004B62BA" w:rsidRDefault="004B62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2D88" w14:textId="77777777" w:rsidR="00A763AE" w:rsidRDefault="008D0AA7" w:rsidP="00757E9C">
    <w:pPr>
      <w:pStyle w:val="Sidefodfortsttelse"/>
    </w:pPr>
    <w:r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6BE250E" wp14:editId="67A04068">
              <wp:simplePos x="0" y="0"/>
              <wp:positionH relativeFrom="column">
                <wp:posOffset>-457200</wp:posOffset>
              </wp:positionH>
              <wp:positionV relativeFrom="page">
                <wp:posOffset>8695690</wp:posOffset>
              </wp:positionV>
              <wp:extent cx="5943600" cy="804672"/>
              <wp:effectExtent l="0" t="0" r="0" b="0"/>
              <wp:wrapNone/>
              <wp:docPr id="5" name="Fortsat – sidefod" descr="Vandret kurvet gren med en fugl siddende i venstre side og en flyvende fugl ovenover i højre sid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804672"/>
                        <a:chOff x="0" y="0"/>
                        <a:chExt cx="5946140" cy="802640"/>
                      </a:xfrm>
                    </wpg:grpSpPr>
                    <wpg:grpSp>
                      <wpg:cNvPr id="17" name="Gruppe 17"/>
                      <wpg:cNvGrpSpPr>
                        <a:grpSpLocks noChangeAspect="1"/>
                      </wpg:cNvGrpSpPr>
                      <wpg:grpSpPr>
                        <a:xfrm rot="286192" flipH="1">
                          <a:off x="5457825" y="0"/>
                          <a:ext cx="405130" cy="256540"/>
                          <a:chOff x="0" y="0"/>
                          <a:chExt cx="1734820" cy="1146653"/>
                        </a:xfrm>
                      </wpg:grpSpPr>
                      <wps:wsp>
                        <wps:cNvPr id="19" name="Kombinationstegning 16"/>
                        <wps:cNvSpPr>
                          <a:spLocks/>
                        </wps:cNvSpPr>
                        <wps:spPr bwMode="auto">
                          <a:xfrm>
                            <a:off x="534010" y="826617"/>
                            <a:ext cx="194945" cy="239268"/>
                          </a:xfrm>
                          <a:custGeom>
                            <a:avLst/>
                            <a:gdLst>
                              <a:gd name="T0" fmla="*/ 44 w 52"/>
                              <a:gd name="T1" fmla="*/ 0 h 64"/>
                              <a:gd name="T2" fmla="*/ 18 w 52"/>
                              <a:gd name="T3" fmla="*/ 25 h 64"/>
                              <a:gd name="T4" fmla="*/ 0 w 52"/>
                              <a:gd name="T5" fmla="*/ 27 h 64"/>
                              <a:gd name="T6" fmla="*/ 10 w 52"/>
                              <a:gd name="T7" fmla="*/ 38 h 64"/>
                              <a:gd name="T8" fmla="*/ 14 w 52"/>
                              <a:gd name="T9" fmla="*/ 64 h 64"/>
                              <a:gd name="T10" fmla="*/ 22 w 52"/>
                              <a:gd name="T11" fmla="*/ 38 h 64"/>
                              <a:gd name="T12" fmla="*/ 52 w 52"/>
                              <a:gd name="T13" fmla="*/ 9 h 64"/>
                              <a:gd name="T14" fmla="*/ 44 w 52"/>
                              <a:gd name="T15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2" h="64">
                                <a:moveTo>
                                  <a:pt x="44" y="0"/>
                                </a:moveTo>
                                <a:cubicBezTo>
                                  <a:pt x="44" y="0"/>
                                  <a:pt x="25" y="21"/>
                                  <a:pt x="18" y="25"/>
                                </a:cubicBezTo>
                                <a:cubicBezTo>
                                  <a:pt x="11" y="31"/>
                                  <a:pt x="0" y="27"/>
                                  <a:pt x="0" y="27"/>
                                </a:cubicBezTo>
                                <a:cubicBezTo>
                                  <a:pt x="2" y="32"/>
                                  <a:pt x="7" y="33"/>
                                  <a:pt x="10" y="38"/>
                                </a:cubicBezTo>
                                <a:cubicBezTo>
                                  <a:pt x="13" y="46"/>
                                  <a:pt x="10" y="57"/>
                                  <a:pt x="14" y="64"/>
                                </a:cubicBezTo>
                                <a:cubicBezTo>
                                  <a:pt x="14" y="64"/>
                                  <a:pt x="19" y="45"/>
                                  <a:pt x="22" y="38"/>
                                </a:cubicBezTo>
                                <a:cubicBezTo>
                                  <a:pt x="28" y="26"/>
                                  <a:pt x="52" y="9"/>
                                  <a:pt x="52" y="9"/>
                                </a:cubicBez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Kombinationstegning 17"/>
                        <wps:cNvSpPr>
                          <a:spLocks/>
                        </wps:cNvSpPr>
                        <wps:spPr bwMode="auto">
                          <a:xfrm>
                            <a:off x="629107" y="899769"/>
                            <a:ext cx="135255" cy="246884"/>
                          </a:xfrm>
                          <a:custGeom>
                            <a:avLst/>
                            <a:gdLst>
                              <a:gd name="T0" fmla="*/ 25 w 36"/>
                              <a:gd name="T1" fmla="*/ 0 h 66"/>
                              <a:gd name="T2" fmla="*/ 14 w 36"/>
                              <a:gd name="T3" fmla="*/ 32 h 66"/>
                              <a:gd name="T4" fmla="*/ 0 w 36"/>
                              <a:gd name="T5" fmla="*/ 41 h 66"/>
                              <a:gd name="T6" fmla="*/ 12 w 36"/>
                              <a:gd name="T7" fmla="*/ 46 h 66"/>
                              <a:gd name="T8" fmla="*/ 25 w 36"/>
                              <a:gd name="T9" fmla="*/ 66 h 66"/>
                              <a:gd name="T10" fmla="*/ 23 w 36"/>
                              <a:gd name="T11" fmla="*/ 40 h 66"/>
                              <a:gd name="T12" fmla="*/ 36 w 36"/>
                              <a:gd name="T13" fmla="*/ 4 h 66"/>
                              <a:gd name="T14" fmla="*/ 25 w 36"/>
                              <a:gd name="T15" fmla="*/ 0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66">
                                <a:moveTo>
                                  <a:pt x="25" y="0"/>
                                </a:moveTo>
                                <a:cubicBezTo>
                                  <a:pt x="25" y="0"/>
                                  <a:pt x="18" y="25"/>
                                  <a:pt x="14" y="32"/>
                                </a:cubicBezTo>
                                <a:cubicBezTo>
                                  <a:pt x="10" y="39"/>
                                  <a:pt x="0" y="41"/>
                                  <a:pt x="0" y="41"/>
                                </a:cubicBezTo>
                                <a:cubicBezTo>
                                  <a:pt x="4" y="44"/>
                                  <a:pt x="8" y="43"/>
                                  <a:pt x="12" y="46"/>
                                </a:cubicBezTo>
                                <a:cubicBezTo>
                                  <a:pt x="18" y="51"/>
                                  <a:pt x="19" y="62"/>
                                  <a:pt x="25" y="66"/>
                                </a:cubicBezTo>
                                <a:cubicBezTo>
                                  <a:pt x="25" y="66"/>
                                  <a:pt x="23" y="48"/>
                                  <a:pt x="23" y="40"/>
                                </a:cubicBezTo>
                                <a:cubicBezTo>
                                  <a:pt x="23" y="28"/>
                                  <a:pt x="36" y="4"/>
                                  <a:pt x="36" y="4"/>
                                </a:cubicBez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Kombinationstegning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34820" cy="1032595"/>
                          </a:xfrm>
                          <a:custGeom>
                            <a:avLst/>
                            <a:gdLst>
                              <a:gd name="T0" fmla="*/ 463 w 463"/>
                              <a:gd name="T1" fmla="*/ 142 h 276"/>
                              <a:gd name="T2" fmla="*/ 428 w 463"/>
                              <a:gd name="T3" fmla="*/ 113 h 276"/>
                              <a:gd name="T4" fmla="*/ 319 w 463"/>
                              <a:gd name="T5" fmla="*/ 87 h 276"/>
                              <a:gd name="T6" fmla="*/ 186 w 463"/>
                              <a:gd name="T7" fmla="*/ 0 h 276"/>
                              <a:gd name="T8" fmla="*/ 193 w 463"/>
                              <a:gd name="T9" fmla="*/ 117 h 276"/>
                              <a:gd name="T10" fmla="*/ 210 w 463"/>
                              <a:gd name="T11" fmla="*/ 147 h 276"/>
                              <a:gd name="T12" fmla="*/ 160 w 463"/>
                              <a:gd name="T13" fmla="*/ 177 h 276"/>
                              <a:gd name="T14" fmla="*/ 10 w 463"/>
                              <a:gd name="T15" fmla="*/ 188 h 276"/>
                              <a:gd name="T16" fmla="*/ 33 w 463"/>
                              <a:gd name="T17" fmla="*/ 212 h 276"/>
                              <a:gd name="T18" fmla="*/ 18 w 463"/>
                              <a:gd name="T19" fmla="*/ 246 h 276"/>
                              <a:gd name="T20" fmla="*/ 146 w 463"/>
                              <a:gd name="T21" fmla="*/ 225 h 276"/>
                              <a:gd name="T22" fmla="*/ 283 w 463"/>
                              <a:gd name="T23" fmla="*/ 271 h 276"/>
                              <a:gd name="T24" fmla="*/ 411 w 463"/>
                              <a:gd name="T25" fmla="*/ 159 h 276"/>
                              <a:gd name="T26" fmla="*/ 463 w 463"/>
                              <a:gd name="T27" fmla="*/ 142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463" h="276">
                                <a:moveTo>
                                  <a:pt x="463" y="142"/>
                                </a:moveTo>
                                <a:cubicBezTo>
                                  <a:pt x="449" y="135"/>
                                  <a:pt x="428" y="127"/>
                                  <a:pt x="428" y="113"/>
                                </a:cubicBezTo>
                                <a:cubicBezTo>
                                  <a:pt x="425" y="46"/>
                                  <a:pt x="349" y="29"/>
                                  <a:pt x="319" y="87"/>
                                </a:cubicBezTo>
                                <a:cubicBezTo>
                                  <a:pt x="269" y="34"/>
                                  <a:pt x="186" y="0"/>
                                  <a:pt x="186" y="0"/>
                                </a:cubicBezTo>
                                <a:cubicBezTo>
                                  <a:pt x="186" y="0"/>
                                  <a:pt x="165" y="61"/>
                                  <a:pt x="193" y="117"/>
                                </a:cubicBezTo>
                                <a:cubicBezTo>
                                  <a:pt x="198" y="128"/>
                                  <a:pt x="204" y="138"/>
                                  <a:pt x="210" y="147"/>
                                </a:cubicBezTo>
                                <a:cubicBezTo>
                                  <a:pt x="192" y="156"/>
                                  <a:pt x="169" y="169"/>
                                  <a:pt x="160" y="177"/>
                                </a:cubicBezTo>
                                <a:cubicBezTo>
                                  <a:pt x="135" y="174"/>
                                  <a:pt x="24" y="170"/>
                                  <a:pt x="10" y="188"/>
                                </a:cubicBezTo>
                                <a:cubicBezTo>
                                  <a:pt x="0" y="199"/>
                                  <a:pt x="31" y="198"/>
                                  <a:pt x="33" y="212"/>
                                </a:cubicBezTo>
                                <a:cubicBezTo>
                                  <a:pt x="35" y="226"/>
                                  <a:pt x="3" y="236"/>
                                  <a:pt x="18" y="246"/>
                                </a:cubicBezTo>
                                <a:cubicBezTo>
                                  <a:pt x="34" y="257"/>
                                  <a:pt x="143" y="225"/>
                                  <a:pt x="146" y="225"/>
                                </a:cubicBezTo>
                                <a:cubicBezTo>
                                  <a:pt x="150" y="229"/>
                                  <a:pt x="209" y="276"/>
                                  <a:pt x="283" y="271"/>
                                </a:cubicBezTo>
                                <a:cubicBezTo>
                                  <a:pt x="382" y="263"/>
                                  <a:pt x="401" y="196"/>
                                  <a:pt x="411" y="159"/>
                                </a:cubicBezTo>
                                <a:cubicBezTo>
                                  <a:pt x="418" y="134"/>
                                  <a:pt x="463" y="142"/>
                                  <a:pt x="463" y="1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Kombinationstegning 19"/>
                        <wps:cNvSpPr>
                          <a:spLocks/>
                        </wps:cNvSpPr>
                        <wps:spPr bwMode="auto">
                          <a:xfrm>
                            <a:off x="519379" y="131673"/>
                            <a:ext cx="951865" cy="763499"/>
                          </a:xfrm>
                          <a:custGeom>
                            <a:avLst/>
                            <a:gdLst>
                              <a:gd name="T0" fmla="*/ 6 w 254"/>
                              <a:gd name="T1" fmla="*/ 0 h 204"/>
                              <a:gd name="T2" fmla="*/ 143 w 254"/>
                              <a:gd name="T3" fmla="*/ 186 h 204"/>
                              <a:gd name="T4" fmla="*/ 176 w 254"/>
                              <a:gd name="T5" fmla="*/ 66 h 204"/>
                              <a:gd name="T6" fmla="*/ 6 w 254"/>
                              <a:gd name="T7" fmla="*/ 0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4" h="204">
                                <a:moveTo>
                                  <a:pt x="6" y="0"/>
                                </a:moveTo>
                                <a:cubicBezTo>
                                  <a:pt x="0" y="67"/>
                                  <a:pt x="50" y="166"/>
                                  <a:pt x="143" y="186"/>
                                </a:cubicBezTo>
                                <a:cubicBezTo>
                                  <a:pt x="228" y="204"/>
                                  <a:pt x="254" y="119"/>
                                  <a:pt x="176" y="66"/>
                                </a:cubicBezTo>
                                <a:cubicBezTo>
                                  <a:pt x="126" y="32"/>
                                  <a:pt x="6" y="0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uppe 9"/>
                      <wpg:cNvGrpSpPr>
                        <a:grpSpLocks noChangeAspect="1"/>
                      </wpg:cNvGrpSpPr>
                      <wpg:grpSpPr>
                        <a:xfrm>
                          <a:off x="0" y="266700"/>
                          <a:ext cx="5946140" cy="535940"/>
                          <a:chOff x="0" y="0"/>
                          <a:chExt cx="5952490" cy="562222"/>
                        </a:xfrm>
                      </wpg:grpSpPr>
                      <wps:wsp>
                        <wps:cNvPr id="31" name="Kombinationstegning 31"/>
                        <wps:cNvSpPr>
                          <a:spLocks/>
                        </wps:cNvSpPr>
                        <wps:spPr bwMode="auto">
                          <a:xfrm>
                            <a:off x="0" y="179317"/>
                            <a:ext cx="5952490" cy="382905"/>
                          </a:xfrm>
                          <a:custGeom>
                            <a:avLst/>
                            <a:gdLst>
                              <a:gd name="T0" fmla="*/ 0 w 2179"/>
                              <a:gd name="T1" fmla="*/ 95 h 140"/>
                              <a:gd name="T2" fmla="*/ 317 w 2179"/>
                              <a:gd name="T3" fmla="*/ 57 h 140"/>
                              <a:gd name="T4" fmla="*/ 605 w 2179"/>
                              <a:gd name="T5" fmla="*/ 95 h 140"/>
                              <a:gd name="T6" fmla="*/ 882 w 2179"/>
                              <a:gd name="T7" fmla="*/ 133 h 140"/>
                              <a:gd name="T8" fmla="*/ 1190 w 2179"/>
                              <a:gd name="T9" fmla="*/ 132 h 140"/>
                              <a:gd name="T10" fmla="*/ 1651 w 2179"/>
                              <a:gd name="T11" fmla="*/ 55 h 140"/>
                              <a:gd name="T12" fmla="*/ 2161 w 2179"/>
                              <a:gd name="T13" fmla="*/ 42 h 140"/>
                              <a:gd name="T14" fmla="*/ 2173 w 2179"/>
                              <a:gd name="T15" fmla="*/ 24 h 140"/>
                              <a:gd name="T16" fmla="*/ 1670 w 2179"/>
                              <a:gd name="T17" fmla="*/ 43 h 140"/>
                              <a:gd name="T18" fmla="*/ 1198 w 2179"/>
                              <a:gd name="T19" fmla="*/ 121 h 140"/>
                              <a:gd name="T20" fmla="*/ 888 w 2179"/>
                              <a:gd name="T21" fmla="*/ 121 h 140"/>
                              <a:gd name="T22" fmla="*/ 606 w 2179"/>
                              <a:gd name="T23" fmla="*/ 81 h 140"/>
                              <a:gd name="T24" fmla="*/ 11 w 2179"/>
                              <a:gd name="T25" fmla="*/ 68 h 140"/>
                              <a:gd name="T26" fmla="*/ 0 w 2179"/>
                              <a:gd name="T27" fmla="*/ 95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179" h="140">
                                <a:moveTo>
                                  <a:pt x="0" y="95"/>
                                </a:moveTo>
                                <a:cubicBezTo>
                                  <a:pt x="74" y="59"/>
                                  <a:pt x="197" y="52"/>
                                  <a:pt x="317" y="57"/>
                                </a:cubicBezTo>
                                <a:cubicBezTo>
                                  <a:pt x="414" y="61"/>
                                  <a:pt x="510" y="77"/>
                                  <a:pt x="605" y="95"/>
                                </a:cubicBezTo>
                                <a:cubicBezTo>
                                  <a:pt x="697" y="112"/>
                                  <a:pt x="788" y="126"/>
                                  <a:pt x="882" y="133"/>
                                </a:cubicBezTo>
                                <a:cubicBezTo>
                                  <a:pt x="984" y="140"/>
                                  <a:pt x="1087" y="140"/>
                                  <a:pt x="1190" y="132"/>
                                </a:cubicBezTo>
                                <a:cubicBezTo>
                                  <a:pt x="1346" y="119"/>
                                  <a:pt x="1498" y="83"/>
                                  <a:pt x="1651" y="55"/>
                                </a:cubicBezTo>
                                <a:cubicBezTo>
                                  <a:pt x="1821" y="24"/>
                                  <a:pt x="1990" y="18"/>
                                  <a:pt x="2161" y="42"/>
                                </a:cubicBezTo>
                                <a:cubicBezTo>
                                  <a:pt x="2165" y="42"/>
                                  <a:pt x="2179" y="25"/>
                                  <a:pt x="2173" y="24"/>
                                </a:cubicBezTo>
                                <a:cubicBezTo>
                                  <a:pt x="2004" y="0"/>
                                  <a:pt x="1838" y="13"/>
                                  <a:pt x="1670" y="43"/>
                                </a:cubicBezTo>
                                <a:cubicBezTo>
                                  <a:pt x="1513" y="71"/>
                                  <a:pt x="1358" y="109"/>
                                  <a:pt x="1198" y="121"/>
                                </a:cubicBezTo>
                                <a:cubicBezTo>
                                  <a:pt x="1095" y="130"/>
                                  <a:pt x="991" y="129"/>
                                  <a:pt x="888" y="121"/>
                                </a:cubicBezTo>
                                <a:cubicBezTo>
                                  <a:pt x="793" y="114"/>
                                  <a:pt x="700" y="98"/>
                                  <a:pt x="606" y="81"/>
                                </a:cubicBezTo>
                                <a:cubicBezTo>
                                  <a:pt x="530" y="67"/>
                                  <a:pt x="218" y="4"/>
                                  <a:pt x="11" y="68"/>
                                </a:cubicBez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2" name="Gruppe 32"/>
                        <wpg:cNvGrpSpPr>
                          <a:grpSpLocks noChangeAspect="1"/>
                        </wpg:cNvGrpSpPr>
                        <wpg:grpSpPr>
                          <a:xfrm rot="21240751" flipH="1">
                            <a:off x="131448" y="0"/>
                            <a:ext cx="444497" cy="322580"/>
                            <a:chOff x="131448" y="0"/>
                            <a:chExt cx="1555750" cy="1195350"/>
                          </a:xfrm>
                        </wpg:grpSpPr>
                        <wps:wsp>
                          <wps:cNvPr id="33" name="Kombinationstegning 33"/>
                          <wps:cNvSpPr>
                            <a:spLocks/>
                          </wps:cNvSpPr>
                          <wps:spPr bwMode="auto">
                            <a:xfrm>
                              <a:off x="921490" y="892455"/>
                              <a:ext cx="184150" cy="302895"/>
                            </a:xfrm>
                            <a:custGeom>
                              <a:avLst/>
                              <a:gdLst>
                                <a:gd name="T0" fmla="*/ 45 w 49"/>
                                <a:gd name="T1" fmla="*/ 2 h 81"/>
                                <a:gd name="T2" fmla="*/ 37 w 49"/>
                                <a:gd name="T3" fmla="*/ 48 h 81"/>
                                <a:gd name="T4" fmla="*/ 49 w 49"/>
                                <a:gd name="T5" fmla="*/ 68 h 81"/>
                                <a:gd name="T6" fmla="*/ 30 w 49"/>
                                <a:gd name="T7" fmla="*/ 66 h 81"/>
                                <a:gd name="T8" fmla="*/ 0 w 49"/>
                                <a:gd name="T9" fmla="*/ 81 h 81"/>
                                <a:gd name="T10" fmla="*/ 21 w 49"/>
                                <a:gd name="T11" fmla="*/ 52 h 81"/>
                                <a:gd name="T12" fmla="*/ 30 w 49"/>
                                <a:gd name="T13" fmla="*/ 0 h 81"/>
                                <a:gd name="T14" fmla="*/ 45 w 49"/>
                                <a:gd name="T15" fmla="*/ 2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9" h="81">
                                  <a:moveTo>
                                    <a:pt x="45" y="2"/>
                                  </a:moveTo>
                                  <a:cubicBezTo>
                                    <a:pt x="45" y="2"/>
                                    <a:pt x="37" y="38"/>
                                    <a:pt x="37" y="48"/>
                                  </a:cubicBezTo>
                                  <a:cubicBezTo>
                                    <a:pt x="37" y="59"/>
                                    <a:pt x="49" y="68"/>
                                    <a:pt x="49" y="68"/>
                                  </a:cubicBezTo>
                                  <a:cubicBezTo>
                                    <a:pt x="42" y="69"/>
                                    <a:pt x="37" y="64"/>
                                    <a:pt x="30" y="66"/>
                                  </a:cubicBezTo>
                                  <a:cubicBezTo>
                                    <a:pt x="19" y="68"/>
                                    <a:pt x="9" y="79"/>
                                    <a:pt x="0" y="81"/>
                                  </a:cubicBezTo>
                                  <a:cubicBezTo>
                                    <a:pt x="0" y="81"/>
                                    <a:pt x="16" y="61"/>
                                    <a:pt x="21" y="52"/>
                                  </a:cubicBezTo>
                                  <a:cubicBezTo>
                                    <a:pt x="29" y="38"/>
                                    <a:pt x="30" y="0"/>
                                    <a:pt x="30" y="0"/>
                                  </a:cubicBezTo>
                                  <a:lnTo>
                                    <a:pt x="45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Kombinationstegning 34"/>
                          <wps:cNvSpPr>
                            <a:spLocks/>
                          </wps:cNvSpPr>
                          <wps:spPr bwMode="auto">
                            <a:xfrm>
                              <a:off x="753240" y="885140"/>
                              <a:ext cx="164465" cy="276860"/>
                            </a:xfrm>
                            <a:custGeom>
                              <a:avLst/>
                              <a:gdLst>
                                <a:gd name="T0" fmla="*/ 44 w 44"/>
                                <a:gd name="T1" fmla="*/ 3 h 74"/>
                                <a:gd name="T2" fmla="*/ 34 w 44"/>
                                <a:gd name="T3" fmla="*/ 45 h 74"/>
                                <a:gd name="T4" fmla="*/ 44 w 44"/>
                                <a:gd name="T5" fmla="*/ 64 h 74"/>
                                <a:gd name="T6" fmla="*/ 27 w 44"/>
                                <a:gd name="T7" fmla="*/ 61 h 74"/>
                                <a:gd name="T8" fmla="*/ 0 w 44"/>
                                <a:gd name="T9" fmla="*/ 74 h 74"/>
                                <a:gd name="T10" fmla="*/ 19 w 44"/>
                                <a:gd name="T11" fmla="*/ 48 h 74"/>
                                <a:gd name="T12" fmla="*/ 30 w 44"/>
                                <a:gd name="T13" fmla="*/ 0 h 74"/>
                                <a:gd name="T14" fmla="*/ 44 w 44"/>
                                <a:gd name="T15" fmla="*/ 3 h 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4" h="74">
                                  <a:moveTo>
                                    <a:pt x="44" y="3"/>
                                  </a:moveTo>
                                  <a:cubicBezTo>
                                    <a:pt x="44" y="3"/>
                                    <a:pt x="35" y="35"/>
                                    <a:pt x="34" y="45"/>
                                  </a:cubicBezTo>
                                  <a:cubicBezTo>
                                    <a:pt x="34" y="56"/>
                                    <a:pt x="44" y="64"/>
                                    <a:pt x="44" y="64"/>
                                  </a:cubicBezTo>
                                  <a:cubicBezTo>
                                    <a:pt x="37" y="65"/>
                                    <a:pt x="33" y="61"/>
                                    <a:pt x="27" y="61"/>
                                  </a:cubicBezTo>
                                  <a:cubicBezTo>
                                    <a:pt x="17" y="63"/>
                                    <a:pt x="8" y="74"/>
                                    <a:pt x="0" y="74"/>
                                  </a:cubicBezTo>
                                  <a:cubicBezTo>
                                    <a:pt x="0" y="74"/>
                                    <a:pt x="15" y="56"/>
                                    <a:pt x="19" y="48"/>
                                  </a:cubicBezTo>
                                  <a:cubicBezTo>
                                    <a:pt x="28" y="35"/>
                                    <a:pt x="30" y="0"/>
                                    <a:pt x="30" y="0"/>
                                  </a:cubicBezTo>
                                  <a:lnTo>
                                    <a:pt x="4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Kombinationstegning 35"/>
                          <wps:cNvSpPr>
                            <a:spLocks/>
                          </wps:cNvSpPr>
                          <wps:spPr bwMode="auto">
                            <a:xfrm>
                              <a:off x="131448" y="0"/>
                              <a:ext cx="1555750" cy="1043940"/>
                            </a:xfrm>
                            <a:custGeom>
                              <a:avLst/>
                              <a:gdLst>
                                <a:gd name="T0" fmla="*/ 376 w 415"/>
                                <a:gd name="T1" fmla="*/ 239 h 279"/>
                                <a:gd name="T2" fmla="*/ 394 w 415"/>
                                <a:gd name="T3" fmla="*/ 219 h 279"/>
                                <a:gd name="T4" fmla="*/ 295 w 415"/>
                                <a:gd name="T5" fmla="*/ 191 h 279"/>
                                <a:gd name="T6" fmla="*/ 164 w 415"/>
                                <a:gd name="T7" fmla="*/ 85 h 279"/>
                                <a:gd name="T8" fmla="*/ 107 w 415"/>
                                <a:gd name="T9" fmla="*/ 4 h 279"/>
                                <a:gd name="T10" fmla="*/ 50 w 415"/>
                                <a:gd name="T11" fmla="*/ 39 h 279"/>
                                <a:gd name="T12" fmla="*/ 0 w 415"/>
                                <a:gd name="T13" fmla="*/ 61 h 279"/>
                                <a:gd name="T14" fmla="*/ 54 w 415"/>
                                <a:gd name="T15" fmla="*/ 80 h 279"/>
                                <a:gd name="T16" fmla="*/ 115 w 415"/>
                                <a:gd name="T17" fmla="*/ 239 h 279"/>
                                <a:gd name="T18" fmla="*/ 306 w 415"/>
                                <a:gd name="T19" fmla="*/ 248 h 279"/>
                                <a:gd name="T20" fmla="*/ 373 w 415"/>
                                <a:gd name="T21" fmla="*/ 261 h 279"/>
                                <a:gd name="T22" fmla="*/ 376 w 415"/>
                                <a:gd name="T23" fmla="*/ 239 h 2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5" h="279">
                                  <a:moveTo>
                                    <a:pt x="376" y="239"/>
                                  </a:moveTo>
                                  <a:cubicBezTo>
                                    <a:pt x="385" y="230"/>
                                    <a:pt x="415" y="229"/>
                                    <a:pt x="394" y="219"/>
                                  </a:cubicBezTo>
                                  <a:cubicBezTo>
                                    <a:pt x="338" y="191"/>
                                    <a:pt x="303" y="206"/>
                                    <a:pt x="295" y="191"/>
                                  </a:cubicBezTo>
                                  <a:cubicBezTo>
                                    <a:pt x="270" y="152"/>
                                    <a:pt x="152" y="117"/>
                                    <a:pt x="164" y="85"/>
                                  </a:cubicBezTo>
                                  <a:cubicBezTo>
                                    <a:pt x="168" y="75"/>
                                    <a:pt x="162" y="11"/>
                                    <a:pt x="107" y="4"/>
                                  </a:cubicBezTo>
                                  <a:cubicBezTo>
                                    <a:pt x="73" y="0"/>
                                    <a:pt x="56" y="27"/>
                                    <a:pt x="50" y="39"/>
                                  </a:cubicBezTo>
                                  <a:cubicBezTo>
                                    <a:pt x="44" y="50"/>
                                    <a:pt x="0" y="61"/>
                                    <a:pt x="0" y="61"/>
                                  </a:cubicBezTo>
                                  <a:cubicBezTo>
                                    <a:pt x="0" y="61"/>
                                    <a:pt x="50" y="71"/>
                                    <a:pt x="54" y="80"/>
                                  </a:cubicBezTo>
                                  <a:cubicBezTo>
                                    <a:pt x="61" y="98"/>
                                    <a:pt x="23" y="186"/>
                                    <a:pt x="115" y="239"/>
                                  </a:cubicBezTo>
                                  <a:cubicBezTo>
                                    <a:pt x="185" y="279"/>
                                    <a:pt x="274" y="262"/>
                                    <a:pt x="306" y="248"/>
                                  </a:cubicBezTo>
                                  <a:cubicBezTo>
                                    <a:pt x="323" y="251"/>
                                    <a:pt x="348" y="260"/>
                                    <a:pt x="373" y="261"/>
                                  </a:cubicBezTo>
                                  <a:cubicBezTo>
                                    <a:pt x="391" y="262"/>
                                    <a:pt x="366" y="249"/>
                                    <a:pt x="376" y="23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Kombinationstegning 36"/>
                          <wps:cNvSpPr>
                            <a:spLocks/>
                          </wps:cNvSpPr>
                          <wps:spPr bwMode="auto">
                            <a:xfrm>
                              <a:off x="299698" y="153620"/>
                              <a:ext cx="1200150" cy="762635"/>
                            </a:xfrm>
                            <a:custGeom>
                              <a:avLst/>
                              <a:gdLst>
                                <a:gd name="T0" fmla="*/ 320 w 320"/>
                                <a:gd name="T1" fmla="*/ 123 h 204"/>
                                <a:gd name="T2" fmla="*/ 57 w 320"/>
                                <a:gd name="T3" fmla="*/ 135 h 204"/>
                                <a:gd name="T4" fmla="*/ 176 w 320"/>
                                <a:gd name="T5" fmla="*/ 66 h 204"/>
                                <a:gd name="T6" fmla="*/ 320 w 320"/>
                                <a:gd name="T7" fmla="*/ 123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20" h="204">
                                  <a:moveTo>
                                    <a:pt x="320" y="123"/>
                                  </a:moveTo>
                                  <a:cubicBezTo>
                                    <a:pt x="261" y="180"/>
                                    <a:pt x="119" y="204"/>
                                    <a:pt x="57" y="135"/>
                                  </a:cubicBezTo>
                                  <a:cubicBezTo>
                                    <a:pt x="0" y="71"/>
                                    <a:pt x="93" y="0"/>
                                    <a:pt x="176" y="66"/>
                                  </a:cubicBezTo>
                                  <a:cubicBezTo>
                                    <a:pt x="223" y="103"/>
                                    <a:pt x="320" y="123"/>
                                    <a:pt x="320" y="12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F42B62" id="Fortsat – sidefod" o:spid="_x0000_s1026" alt="Vandret kurvet gren med en fugl siddende i venstre side og en flyvende fugl ovenover i højre side" style="position:absolute;margin-left:-36pt;margin-top:684.7pt;width:468pt;height:63.35pt;z-index:251660288;mso-position-vertical-relative:page;mso-width-relative:margin;mso-height-relative:margin" coordsize="59461,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">
              <v:group id="Gruppe 17" o:spid="_x0000_s1027" style="position:absolute;left:54578;width:4051;height:2565;rotation:-312598fd;flip:x" coordsize="17348,1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">
                <o:lock v:ext="edit" aspectratio="t"/>
                <v:shape id="Kombinationstegning 16" o:spid="_x0000_s1028" style="position:absolute;left:5340;top:8266;width:1949;height:2392;visibility:visible;mso-wrap-style:square;v-text-anchor:top" coordsize="52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" path="m44,c44,,25,21,18,25,11,31,,27,,27v2,5,7,6,10,11c13,46,10,57,14,64v,,5,-19,8,-26c28,26,52,9,52,9l44,xe" fillcolor="#f7941e" stroked="f">
                  <v:path arrowok="t" o:connecttype="custom" o:connectlocs="164953,0;67481,93464;0,100941;37489,142065;52485,239268;82477,142065;194945,33647;164953,0" o:connectangles="0,0,0,0,0,0,0,0"/>
                </v:shape>
                <v:shape id="Kombinationstegning 17" o:spid="_x0000_s1029" style="position:absolute;left:6291;top:8997;width:1352;height:2469;visibility:visible;mso-wrap-style:square;v-text-anchor:top" coordsize="3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" path="m25,v,,-7,25,-11,32c10,39,,41,,41v4,3,8,2,12,5c18,51,19,62,25,66v,,-2,-18,-2,-26c23,28,36,4,36,4l25,xe" fillcolor="#f7941e" stroked="f">
                  <v:path arrowok="t" o:connecttype="custom" o:connectlocs="93927,0;52599,119701;0,153367;45085,172071;93927,246884;86413,149627;135255,14963;93927,0" o:connectangles="0,0,0,0,0,0,0,0"/>
                </v:shape>
                <v:shape id="Kombinationstegning 18" o:spid="_x0000_s1030" style="position:absolute;width:17348;height:10325;visibility:visible;mso-wrap-style:square;v-text-anchor:top" coordsize="46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" path="m463,142v-14,-7,-35,-15,-35,-29c425,46,349,29,319,87,269,34,186,,186,v,,-21,61,7,117c198,128,204,138,210,147v-18,9,-41,22,-50,30c135,174,24,170,10,188,,199,31,198,33,212v2,14,-30,24,-15,34c34,257,143,225,146,225v4,4,63,51,137,46c382,263,401,196,411,159v7,-25,52,-17,52,-17xe" fillcolor="#60c5ba [3205]" stroked="f">
                  <v:path arrowok="t" o:connecttype="custom" o:connectlocs="1734820,531263;1603678,422765;1195265,325492;696926,0;723154,437730;786851,549969;599506,662208;37469,703362;123648,793153;67444,920356;547049,841789;1060376,1013889;1539981,594865;1734820,531263" o:connectangles="0,0,0,0,0,0,0,0,0,0,0,0,0,0"/>
                </v:shape>
                <v:shape id="Kombinationstegning 19" o:spid="_x0000_s1031" style="position:absolute;left:5193;top:1316;width:9519;height:7635;visibility:visible;mso-wrap-style:square;v-text-anchor:top" coordsize="254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" path="m6,c,67,50,166,143,186v85,18,111,-67,33,-120c126,32,6,,6,xe" fillcolor="#9fdcd5 [1941]" stroked="f">
                  <v:path arrowok="t" o:connecttype="custom" o:connectlocs="22485,0;535893,696131;659560,247014;22485,0" o:connectangles="0,0,0,0"/>
                </v:shape>
              </v:group>
              <v:group id="Gruppe 9" o:spid="_x0000_s1032" style="position:absolute;top:2667;width:59461;height:5359" coordsize="59524,5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o:lock v:ext="edit" aspectratio="t"/>
                <v:shape id="Kombinationstegning 31" o:spid="_x0000_s1033" style="position:absolute;top:1793;width:59524;height:3829;visibility:visible;mso-wrap-style:square;v-text-anchor:top" coordsize="2179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" path="m,95c74,59,197,52,317,57v97,4,193,20,288,38c697,112,788,126,882,133v102,7,205,7,308,-1c1346,119,1498,83,1651,55,1821,24,1990,18,2161,42v4,,18,-17,12,-18c2004,,1838,13,1670,43v-157,28,-312,66,-472,78c1095,130,991,129,888,121,793,114,700,98,606,81,530,67,218,4,11,68l,95xe" fillcolor="#725e54 [3215]" stroked="f">
                  <v:path arrowok="t" o:connecttype="custom" o:connectlocs="0,259828;865966,155897;1652711,259828;2409406,363760;3250786,361025;4510124,150427;5903318,114872;5936099,65641;4562028,117607;3272640,330939;2425797,330939;1655442,221538;30049,185982;0,259828" o:connectangles="0,0,0,0,0,0,0,0,0,0,0,0,0,0"/>
                </v:shape>
                <v:group id="Gruppe 32" o:spid="_x0000_s1034" style="position:absolute;left:1314;width:4445;height:3225;rotation:392396fd;flip:x" coordorigin="1314" coordsize="15557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">
                  <o:lock v:ext="edit" aspectratio="t"/>
                  <v:shape id="Kombinationstegning 33" o:spid="_x0000_s1035" style="position:absolute;left:9214;top:8924;width:1842;height:3029;visibility:visible;mso-wrap-style:square;v-text-anchor:top" coordsize="49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" path="m45,2v,,-8,36,-8,46c37,59,49,68,49,68,42,69,37,64,30,66,19,68,9,79,,81,,81,16,61,21,52,29,38,30,,30,l45,2xe" fillcolor="#f7941e" stroked="f">
                    <v:path arrowok="t" o:connecttype="custom" o:connectlocs="169117,7479;139052,179493;184150,254282;112745,246803;0,302895;78921,194451;112745,0;169117,7479" o:connectangles="0,0,0,0,0,0,0,0"/>
                  </v:shape>
                  <v:shape id="Kombinationstegning 34" o:spid="_x0000_s1036" style="position:absolute;left:7532;top:8851;width:1645;height:2769;visibility:visible;mso-wrap-style:square;v-text-anchor:top" coordsize="4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" path="m44,3v,,-9,32,-10,42c34,56,44,64,44,64,37,65,33,61,27,61,17,63,8,74,,74,,74,15,56,19,48,28,35,30,,30,l44,3xe" fillcolor="#f7941e" stroked="f">
                    <v:path arrowok="t" o:connecttype="custom" o:connectlocs="164465,11224;127087,168361;164465,239446;100922,228222;0,276860;71019,179585;112135,0;164465,11224" o:connectangles="0,0,0,0,0,0,0,0"/>
                  </v:shape>
                  <v:shape id="Kombinationstegning 35" o:spid="_x0000_s1037" style="position:absolute;left:1314;width:15557;height:10439;visibility:visible;mso-wrap-style:square;v-text-anchor:top" coordsize="41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" path="m376,239v9,-9,39,-10,18,-20c338,191,303,206,295,191,270,152,152,117,164,85,168,75,162,11,107,4,73,,56,27,50,39,44,50,,61,,61v,,50,10,54,19c61,98,23,186,115,239v70,40,159,23,191,9c323,251,348,260,373,261v18,1,-7,-12,3,-22xe" fillcolor="#60c5ba [3205]" stroked="f">
                    <v:path arrowok="t" o:connecttype="custom" o:connectlocs="1409547,894271;1477025,819437;1105895,714669;614802,318046;401121,14967;187440,145927;0,228245;202435,299338;431111,894271;1147131,927947;1398301,976589;1409547,894271" o:connectangles="0,0,0,0,0,0,0,0,0,0,0,0"/>
                  </v:shape>
                  <v:shape id="Kombinationstegning 36" o:spid="_x0000_s1038" style="position:absolute;left:2996;top:1536;width:12002;height:7626;visibility:visible;mso-wrap-style:square;v-text-anchor:top" coordsize="320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" path="m320,123c261,180,119,204,57,135,,71,93,,176,66v47,37,144,57,144,57xe" fillcolor="#9fdcd5 [1941]" stroked="f">
                    <v:path arrowok="t" o:connecttype="custom" o:connectlocs="1200150,459824;213777,504685;660083,246735;1200150,459824" o:connectangles="0,0,0,0"/>
                  </v:shape>
                </v:group>
              </v:group>
              <w10:wrap anchory="page"/>
              <w10:anchorlock/>
            </v:group>
          </w:pict>
        </mc:Fallback>
      </mc:AlternateContent>
    </w:r>
    <w:r w:rsidR="00757E9C">
      <w:rPr>
        <w:lang w:bidi="da-DK"/>
      </w:rPr>
      <w:t xml:space="preserve">Side </w:t>
    </w:r>
    <w:r w:rsidR="00757E9C">
      <w:rPr>
        <w:lang w:bidi="da-DK"/>
      </w:rPr>
      <w:fldChar w:fldCharType="begin"/>
    </w:r>
    <w:r w:rsidR="00757E9C">
      <w:rPr>
        <w:lang w:bidi="da-DK"/>
      </w:rPr>
      <w:instrText xml:space="preserve"> Page \# 0# </w:instrText>
    </w:r>
    <w:r w:rsidR="00757E9C">
      <w:rPr>
        <w:lang w:bidi="da-DK"/>
      </w:rPr>
      <w:fldChar w:fldCharType="separate"/>
    </w:r>
    <w:r w:rsidR="00293622">
      <w:rPr>
        <w:noProof/>
        <w:lang w:bidi="da-DK"/>
      </w:rPr>
      <w:t>02</w:t>
    </w:r>
    <w:r w:rsidR="00757E9C">
      <w:rPr>
        <w:lang w:bidi="da-D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716A" w14:textId="77777777" w:rsidR="0034093F" w:rsidRPr="0034093F" w:rsidRDefault="0034093F" w:rsidP="0034093F">
    <w:pPr>
      <w:pStyle w:val="Sidefod"/>
      <w:jc w:val="right"/>
      <w:rPr>
        <w:rFonts w:ascii="Arial" w:hAnsi="Arial" w:cs="Arial"/>
        <w:color w:val="auto"/>
        <w:sz w:val="16"/>
        <w:szCs w:val="16"/>
      </w:rPr>
    </w:pPr>
    <w:r w:rsidRPr="0034093F">
      <w:rPr>
        <w:rFonts w:ascii="Arial" w:hAnsi="Arial" w:cs="Arial"/>
        <w:color w:val="auto"/>
        <w:sz w:val="16"/>
        <w:szCs w:val="16"/>
      </w:rPr>
      <w:t xml:space="preserve">Udgivet af Dansk Erhverv, 2026 </w:t>
    </w:r>
  </w:p>
  <w:p w14:paraId="0F4D5611" w14:textId="4DE49928" w:rsidR="00752FC4" w:rsidRDefault="00752FC4" w:rsidP="007703CE">
    <w:pPr>
      <w:pStyle w:val="Sidefod"/>
      <w:ind w:left="-9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BD185" w14:textId="77777777" w:rsidR="004B62BA" w:rsidRDefault="004B62BA">
      <w:pPr>
        <w:spacing w:after="0" w:line="240" w:lineRule="auto"/>
      </w:pPr>
      <w:r>
        <w:separator/>
      </w:r>
    </w:p>
    <w:p w14:paraId="6FB1CEB4" w14:textId="77777777" w:rsidR="004B62BA" w:rsidRDefault="004B62BA"/>
  </w:footnote>
  <w:footnote w:type="continuationSeparator" w:id="0">
    <w:p w14:paraId="0FBD5E13" w14:textId="77777777" w:rsidR="004B62BA" w:rsidRDefault="004B62BA">
      <w:pPr>
        <w:spacing w:after="0" w:line="240" w:lineRule="auto"/>
      </w:pPr>
      <w:r>
        <w:continuationSeparator/>
      </w:r>
    </w:p>
    <w:p w14:paraId="6ECEBA65" w14:textId="77777777" w:rsidR="004B62BA" w:rsidRDefault="004B62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2061551">
    <w:abstractNumId w:val="9"/>
  </w:num>
  <w:num w:numId="2" w16cid:durableId="574586350">
    <w:abstractNumId w:val="7"/>
  </w:num>
  <w:num w:numId="3" w16cid:durableId="337971842">
    <w:abstractNumId w:val="6"/>
  </w:num>
  <w:num w:numId="4" w16cid:durableId="774515623">
    <w:abstractNumId w:val="5"/>
  </w:num>
  <w:num w:numId="5" w16cid:durableId="66147717">
    <w:abstractNumId w:val="4"/>
  </w:num>
  <w:num w:numId="6" w16cid:durableId="645010591">
    <w:abstractNumId w:val="8"/>
  </w:num>
  <w:num w:numId="7" w16cid:durableId="1473786599">
    <w:abstractNumId w:val="3"/>
  </w:num>
  <w:num w:numId="8" w16cid:durableId="1656373451">
    <w:abstractNumId w:val="2"/>
  </w:num>
  <w:num w:numId="9" w16cid:durableId="408356529">
    <w:abstractNumId w:val="1"/>
  </w:num>
  <w:num w:numId="10" w16cid:durableId="123373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6D"/>
    <w:rsid w:val="000115CE"/>
    <w:rsid w:val="000828F4"/>
    <w:rsid w:val="000F2BC5"/>
    <w:rsid w:val="000F51EC"/>
    <w:rsid w:val="000F7122"/>
    <w:rsid w:val="001B689C"/>
    <w:rsid w:val="00200635"/>
    <w:rsid w:val="00293622"/>
    <w:rsid w:val="0034089C"/>
    <w:rsid w:val="0034093F"/>
    <w:rsid w:val="0038000D"/>
    <w:rsid w:val="00385ACF"/>
    <w:rsid w:val="003F6250"/>
    <w:rsid w:val="00477474"/>
    <w:rsid w:val="00480B7F"/>
    <w:rsid w:val="004A1893"/>
    <w:rsid w:val="004B62BA"/>
    <w:rsid w:val="004C4A44"/>
    <w:rsid w:val="005125BB"/>
    <w:rsid w:val="00537F9C"/>
    <w:rsid w:val="00572222"/>
    <w:rsid w:val="005D3DA6"/>
    <w:rsid w:val="00677E04"/>
    <w:rsid w:val="00744EA9"/>
    <w:rsid w:val="00752FC4"/>
    <w:rsid w:val="00757E9C"/>
    <w:rsid w:val="007703CE"/>
    <w:rsid w:val="007B4C91"/>
    <w:rsid w:val="007D70F7"/>
    <w:rsid w:val="00802587"/>
    <w:rsid w:val="00830C5F"/>
    <w:rsid w:val="00834A33"/>
    <w:rsid w:val="0085764B"/>
    <w:rsid w:val="0088456D"/>
    <w:rsid w:val="00896EE1"/>
    <w:rsid w:val="008C1482"/>
    <w:rsid w:val="008D0AA7"/>
    <w:rsid w:val="00912A0A"/>
    <w:rsid w:val="009F3919"/>
    <w:rsid w:val="00A504A2"/>
    <w:rsid w:val="00A763AE"/>
    <w:rsid w:val="00A9451C"/>
    <w:rsid w:val="00B63133"/>
    <w:rsid w:val="00BC0F0A"/>
    <w:rsid w:val="00C11980"/>
    <w:rsid w:val="00CC308D"/>
    <w:rsid w:val="00D04123"/>
    <w:rsid w:val="00D4242D"/>
    <w:rsid w:val="00DC7840"/>
    <w:rsid w:val="00F17424"/>
    <w:rsid w:val="00F71D73"/>
    <w:rsid w:val="00F763B1"/>
    <w:rsid w:val="00F76645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BC71D"/>
  <w15:chartTrackingRefBased/>
  <w15:docId w15:val="{E1E964EF-9610-4156-89A7-63D43636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5463E" w:themeColor="text2" w:themeShade="BF"/>
        <w:sz w:val="22"/>
        <w:szCs w:val="22"/>
        <w:lang w:val="da-DK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122"/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qFormat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B64" w:themeColor="accent2" w:themeShade="8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61D0A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CA2C0F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CA2C0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861D0A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861D0A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63133"/>
    <w:pPr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63133"/>
    <w:rPr>
      <w:sz w:val="22"/>
    </w:rPr>
  </w:style>
  <w:style w:type="paragraph" w:styleId="Sidefod">
    <w:name w:val="footer"/>
    <w:basedOn w:val="Normal"/>
    <w:link w:val="SidefodTegn"/>
    <w:uiPriority w:val="99"/>
    <w:unhideWhenUsed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276B64" w:themeColor="accent2" w:themeShade="80"/>
    </w:rPr>
  </w:style>
  <w:style w:type="character" w:customStyle="1" w:styleId="SidefodTegn">
    <w:name w:val="Sidefod Tegn"/>
    <w:basedOn w:val="Standardskrifttypeiafsnit"/>
    <w:link w:val="Sidefod"/>
    <w:uiPriority w:val="99"/>
    <w:rsid w:val="00BC0F0A"/>
    <w:rPr>
      <w:rFonts w:asciiTheme="majorHAnsi" w:hAnsiTheme="majorHAnsi"/>
      <w:color w:val="276B64" w:themeColor="accent2" w:themeShade="80"/>
    </w:rPr>
  </w:style>
  <w:style w:type="character" w:styleId="Pladsholdertekst">
    <w:name w:val="Placeholder Text"/>
    <w:basedOn w:val="Standardskrifttypeiafsnit"/>
    <w:uiPriority w:val="99"/>
    <w:semiHidden/>
    <w:rsid w:val="00912A0A"/>
    <w:rPr>
      <w:color w:val="7E7465" w:themeColor="accent5" w:themeShade="BF"/>
      <w:sz w:val="22"/>
    </w:rPr>
  </w:style>
  <w:style w:type="paragraph" w:customStyle="1" w:styleId="Navn">
    <w:name w:val="Navn"/>
    <w:basedOn w:val="Normal"/>
    <w:uiPriority w:val="1"/>
    <w:qFormat/>
    <w:rsid w:val="000F51EC"/>
    <w:pPr>
      <w:spacing w:after="0" w:line="240" w:lineRule="auto"/>
    </w:pPr>
    <w:rPr>
      <w:rFonts w:asciiTheme="majorHAnsi" w:hAnsiTheme="majorHAnsi"/>
      <w:color w:val="276B64" w:themeColor="accent2" w:themeShade="80"/>
      <w:sz w:val="48"/>
      <w:szCs w:val="48"/>
    </w:rPr>
  </w:style>
  <w:style w:type="paragraph" w:customStyle="1" w:styleId="Kontaktoplysninger">
    <w:name w:val="Kontaktoplysninger"/>
    <w:basedOn w:val="Normal"/>
    <w:uiPriority w:val="3"/>
    <w:qFormat/>
    <w:rsid w:val="000F51EC"/>
    <w:pPr>
      <w:spacing w:after="0"/>
      <w:jc w:val="right"/>
    </w:pPr>
    <w:rPr>
      <w:rFonts w:asciiTheme="majorHAnsi" w:hAnsiTheme="majorHAnsi"/>
      <w:color w:val="276B64" w:themeColor="accent2" w:themeShade="80"/>
      <w:szCs w:val="18"/>
    </w:rPr>
  </w:style>
  <w:style w:type="paragraph" w:styleId="Dato">
    <w:name w:val="Date"/>
    <w:basedOn w:val="Normal"/>
    <w:next w:val="Starthilsen"/>
    <w:link w:val="DatoTegn"/>
    <w:uiPriority w:val="4"/>
    <w:unhideWhenUsed/>
    <w:qFormat/>
    <w:pPr>
      <w:spacing w:before="720" w:after="960"/>
    </w:pPr>
  </w:style>
  <w:style w:type="character" w:customStyle="1" w:styleId="DatoTegn">
    <w:name w:val="Dato Tegn"/>
    <w:basedOn w:val="Standardskrifttypeiafsnit"/>
    <w:link w:val="Dato"/>
    <w:uiPriority w:val="4"/>
    <w:rsid w:val="00752FC4"/>
  </w:style>
  <w:style w:type="paragraph" w:styleId="Sluthilsen">
    <w:name w:val="Closing"/>
    <w:basedOn w:val="Normal"/>
    <w:next w:val="Underskrift"/>
    <w:link w:val="SluthilsenTegn"/>
    <w:uiPriority w:val="6"/>
    <w:unhideWhenUsed/>
    <w:qFormat/>
    <w:pPr>
      <w:spacing w:after="40" w:line="240" w:lineRule="auto"/>
    </w:pPr>
  </w:style>
  <w:style w:type="character" w:customStyle="1" w:styleId="SluthilsenTegn">
    <w:name w:val="Sluthilsen Tegn"/>
    <w:basedOn w:val="Standardskrifttypeiafsnit"/>
    <w:link w:val="Sluthilsen"/>
    <w:uiPriority w:val="6"/>
    <w:rsid w:val="00752FC4"/>
  </w:style>
  <w:style w:type="character" w:customStyle="1" w:styleId="Overskrift1Tegn">
    <w:name w:val="Overskrift 1 Tegn"/>
    <w:basedOn w:val="Standardskrifttypeiafsnit"/>
    <w:link w:val="Overskrift1"/>
    <w:uiPriority w:val="9"/>
    <w:semiHidden/>
    <w:rsid w:val="000F51EC"/>
    <w:rPr>
      <w:rFonts w:asciiTheme="majorHAnsi" w:eastAsiaTheme="majorEastAsia" w:hAnsiTheme="majorHAnsi" w:cstheme="majorBidi"/>
      <w:b/>
      <w:bCs/>
      <w:color w:val="276B64" w:themeColor="accent2" w:themeShade="8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Pr>
      <w:rFonts w:asciiTheme="majorHAnsi" w:eastAsiaTheme="majorEastAsia" w:hAnsiTheme="majorHAnsi" w:cstheme="majorBidi"/>
      <w:b/>
      <w:bCs/>
      <w:color w:val="262626" w:themeColor="text1" w:themeTint="D9"/>
      <w:kern w:val="16"/>
      <w:sz w:val="26"/>
      <w:szCs w:val="26"/>
      <w14:ligatures w14:val="standardContextual"/>
      <w14:numForm w14:val="oldStyle"/>
      <w14:numSpacing w14:val="proportional"/>
      <w14:cntxtAlts/>
    </w:rPr>
  </w:style>
  <w:style w:type="table" w:styleId="Tabel-Gitter">
    <w:name w:val="Table Grid"/>
    <w:basedOn w:val="Tabel-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">
    <w:name w:val="Bibliography"/>
    <w:basedOn w:val="Normal"/>
    <w:next w:val="Normal"/>
    <w:uiPriority w:val="37"/>
    <w:semiHidden/>
    <w:unhideWhenUsed/>
    <w:rsid w:val="00572222"/>
  </w:style>
  <w:style w:type="paragraph" w:styleId="Bloktekst">
    <w:name w:val="Block Text"/>
    <w:basedOn w:val="Normal"/>
    <w:uiPriority w:val="99"/>
    <w:semiHidden/>
    <w:unhideWhenUsed/>
    <w:rsid w:val="000F51EC"/>
    <w:pPr>
      <w:pBdr>
        <w:top w:val="single" w:sz="2" w:space="10" w:color="F05133" w:themeColor="accent1" w:frame="1"/>
        <w:left w:val="single" w:sz="2" w:space="10" w:color="F05133" w:themeColor="accent1" w:frame="1"/>
        <w:bottom w:val="single" w:sz="2" w:space="10" w:color="F05133" w:themeColor="accent1" w:frame="1"/>
        <w:right w:val="single" w:sz="2" w:space="10" w:color="F05133" w:themeColor="accent1" w:frame="1"/>
      </w:pBdr>
      <w:ind w:left="1152" w:right="1152"/>
    </w:pPr>
    <w:rPr>
      <w:rFonts w:eastAsiaTheme="minorEastAsia"/>
      <w:i/>
      <w:iCs/>
      <w:color w:val="CA2C0F" w:themeColor="accent1" w:themeShade="BF"/>
    </w:rPr>
  </w:style>
  <w:style w:type="paragraph" w:styleId="Brdtekst">
    <w:name w:val="Body Text"/>
    <w:basedOn w:val="Normal"/>
    <w:link w:val="BrdtekstTegn"/>
    <w:uiPriority w:val="99"/>
    <w:semiHidden/>
    <w:unhideWhenUsed/>
    <w:rsid w:val="0057222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57222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572222"/>
    <w:pPr>
      <w:spacing w:after="3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572222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572222"/>
    <w:pPr>
      <w:spacing w:after="30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genstitel">
    <w:name w:val="Book Title"/>
    <w:basedOn w:val="Standardskrifttypeiafsni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725E54" w:themeColor="text2"/>
      <w:szCs w:val="18"/>
    </w:rPr>
  </w:style>
  <w:style w:type="table" w:styleId="Farvetgitter">
    <w:name w:val="Colorful Grid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BD6" w:themeFill="accent1" w:themeFillTint="33"/>
    </w:tcPr>
    <w:tblStylePr w:type="firstRow">
      <w:rPr>
        <w:b/>
        <w:bCs/>
      </w:rPr>
      <w:tblPr/>
      <w:tcPr>
        <w:shd w:val="clear" w:color="auto" w:fill="F9B9A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B9A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A2C0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A2C0F" w:themeFill="accent1" w:themeFillShade="BF"/>
      </w:tc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shd w:val="clear" w:color="auto" w:fill="F7A799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F1" w:themeFill="accent2" w:themeFillTint="33"/>
    </w:tcPr>
    <w:tblStylePr w:type="firstRow">
      <w:rPr>
        <w:b/>
        <w:bCs/>
      </w:rPr>
      <w:tblPr/>
      <w:tcPr>
        <w:shd w:val="clear" w:color="auto" w:fill="BFE7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7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AA0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AA095" w:themeFill="accent2" w:themeFillShade="BF"/>
      </w:tc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shd w:val="clear" w:color="auto" w:fill="AFE2DC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F8DB" w:themeFill="accent3" w:themeFillTint="33"/>
    </w:tcPr>
    <w:tblStylePr w:type="firstRow">
      <w:rPr>
        <w:b/>
        <w:bCs/>
      </w:rPr>
      <w:tblPr/>
      <w:tcPr>
        <w:shd w:val="clear" w:color="auto" w:fill="EEF2B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F2B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3C0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3C021" w:themeFill="accent3" w:themeFillShade="BF"/>
      </w:tc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3F8" w:themeFill="accent4" w:themeFillTint="33"/>
    </w:tcPr>
    <w:tblStylePr w:type="firstRow">
      <w:rPr>
        <w:b/>
        <w:bCs/>
      </w:rPr>
      <w:tblPr/>
      <w:tcPr>
        <w:shd w:val="clear" w:color="auto" w:fill="B3E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09DB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09DB5" w:themeFill="accent4" w:themeFillShade="BF"/>
      </w:tc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shd w:val="clear" w:color="auto" w:fill="A0E1EE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BE8" w:themeFill="accent5" w:themeFillTint="33"/>
    </w:tcPr>
    <w:tblStylePr w:type="firstRow">
      <w:rPr>
        <w:b/>
        <w:bCs/>
      </w:rPr>
      <w:tblPr/>
      <w:tcPr>
        <w:shd w:val="clear" w:color="auto" w:fill="DAD7D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D7D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E74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E7465" w:themeFill="accent5" w:themeFillShade="BF"/>
      </w:tc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shd w:val="clear" w:color="auto" w:fill="D1CDC6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AD6" w:themeFill="accent6" w:themeFillTint="33"/>
    </w:tcPr>
    <w:tblStylePr w:type="firstRow">
      <w:rPr>
        <w:b/>
        <w:bCs/>
      </w:rPr>
      <w:tblPr/>
      <w:tcPr>
        <w:shd w:val="clear" w:color="auto" w:fill="C3B5A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B5A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438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43833" w:themeFill="accent6" w:themeFillShade="BF"/>
      </w:tc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shd w:val="clear" w:color="auto" w:fill="B5A39A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D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B9F" w:themeFill="accent2" w:themeFillShade="CC"/>
      </w:tcPr>
    </w:tblStylePr>
    <w:tblStylePr w:type="lastRow">
      <w:rPr>
        <w:b/>
        <w:bCs/>
        <w:color w:val="3EA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C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A8C2" w:themeFill="accent4" w:themeFillShade="CC"/>
      </w:tcPr>
    </w:tblStylePr>
    <w:tblStylePr w:type="lastRow">
      <w:rPr>
        <w:b/>
        <w:bCs/>
        <w:color w:val="23A8C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CD24" w:themeFill="accent3" w:themeFillShade="CC"/>
      </w:tcPr>
    </w:tblStylePr>
    <w:tblStylePr w:type="lastRow">
      <w:rPr>
        <w:b/>
        <w:bCs/>
        <w:color w:val="BFCD2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93C36" w:themeFill="accent6" w:themeFillShade="CC"/>
      </w:tcPr>
    </w:tblStylePr>
    <w:tblStylePr w:type="lastRow">
      <w:rPr>
        <w:b/>
        <w:bCs/>
        <w:color w:val="493C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C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7C6C" w:themeFill="accent5" w:themeFillShade="CC"/>
      </w:tcPr>
    </w:tblStylePr>
    <w:tblStylePr w:type="lastRow">
      <w:rPr>
        <w:b/>
        <w:bCs/>
        <w:color w:val="877C6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5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5BA" w:themeColor="accent2"/>
        <w:left w:val="single" w:sz="4" w:space="0" w:color="F05133" w:themeColor="accent1"/>
        <w:bottom w:val="single" w:sz="4" w:space="0" w:color="F05133" w:themeColor="accent1"/>
        <w:right w:val="single" w:sz="4" w:space="0" w:color="F051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23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230C" w:themeColor="accent1" w:themeShade="99"/>
          <w:insideV w:val="nil"/>
        </w:tcBorders>
        <w:shd w:val="clear" w:color="auto" w:fill="A223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230C" w:themeFill="accent1" w:themeFillShade="99"/>
      </w:tcPr>
    </w:tblStylePr>
    <w:tblStylePr w:type="band1Vert">
      <w:tblPr/>
      <w:tcPr>
        <w:shd w:val="clear" w:color="auto" w:fill="F9B9AD" w:themeFill="accent1" w:themeFillTint="66"/>
      </w:tcPr>
    </w:tblStylePr>
    <w:tblStylePr w:type="band1Horz">
      <w:tblPr/>
      <w:tcPr>
        <w:shd w:val="clear" w:color="auto" w:fill="F7A79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5BA" w:themeColor="accent2"/>
        <w:left w:val="single" w:sz="4" w:space="0" w:color="60C5BA" w:themeColor="accent2"/>
        <w:bottom w:val="single" w:sz="4" w:space="0" w:color="60C5BA" w:themeColor="accent2"/>
        <w:right w:val="single" w:sz="4" w:space="0" w:color="60C5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80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8077" w:themeColor="accent2" w:themeShade="99"/>
          <w:insideV w:val="nil"/>
        </w:tcBorders>
        <w:shd w:val="clear" w:color="auto" w:fill="2F80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077" w:themeFill="accent2" w:themeFillShade="99"/>
      </w:tcPr>
    </w:tblStylePr>
    <w:tblStylePr w:type="band1Vert">
      <w:tblPr/>
      <w:tcPr>
        <w:shd w:val="clear" w:color="auto" w:fill="BFE7E3" w:themeFill="accent2" w:themeFillTint="66"/>
      </w:tcPr>
    </w:tblStylePr>
    <w:tblStylePr w:type="band1Horz">
      <w:tblPr/>
      <w:tcPr>
        <w:shd w:val="clear" w:color="auto" w:fill="AFE2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C4DD" w:themeColor="accent4"/>
        <w:left w:val="single" w:sz="4" w:space="0" w:color="D5E04E" w:themeColor="accent3"/>
        <w:bottom w:val="single" w:sz="4" w:space="0" w:color="D5E04E" w:themeColor="accent3"/>
        <w:right w:val="single" w:sz="4" w:space="0" w:color="D5E04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C4D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991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991B" w:themeColor="accent3" w:themeShade="99"/>
          <w:insideV w:val="nil"/>
        </w:tcBorders>
        <w:shd w:val="clear" w:color="auto" w:fill="8F991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991B" w:themeFill="accent3" w:themeFillShade="99"/>
      </w:tcPr>
    </w:tblStylePr>
    <w:tblStylePr w:type="band1Vert">
      <w:tblPr/>
      <w:tcPr>
        <w:shd w:val="clear" w:color="auto" w:fill="EEF2B8" w:themeFill="accent3" w:themeFillTint="66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E04E" w:themeColor="accent3"/>
        <w:left w:val="single" w:sz="4" w:space="0" w:color="42C4DD" w:themeColor="accent4"/>
        <w:bottom w:val="single" w:sz="4" w:space="0" w:color="42C4DD" w:themeColor="accent4"/>
        <w:right w:val="single" w:sz="4" w:space="0" w:color="42C4D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E04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7E9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7E91" w:themeColor="accent4" w:themeShade="99"/>
          <w:insideV w:val="nil"/>
        </w:tcBorders>
        <w:shd w:val="clear" w:color="auto" w:fill="1A7E9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7E91" w:themeFill="accent4" w:themeFillShade="99"/>
      </w:tcPr>
    </w:tblStylePr>
    <w:tblStylePr w:type="band1Vert">
      <w:tblPr/>
      <w:tcPr>
        <w:shd w:val="clear" w:color="auto" w:fill="B3E7F1" w:themeFill="accent4" w:themeFillTint="66"/>
      </w:tcPr>
    </w:tblStylePr>
    <w:tblStylePr w:type="band1Horz">
      <w:tblPr/>
      <w:tcPr>
        <w:shd w:val="clear" w:color="auto" w:fill="A0E1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C4C44" w:themeColor="accent6"/>
        <w:left w:val="single" w:sz="4" w:space="0" w:color="A49B8D" w:themeColor="accent5"/>
        <w:bottom w:val="single" w:sz="4" w:space="0" w:color="A49B8D" w:themeColor="accent5"/>
        <w:right w:val="single" w:sz="4" w:space="0" w:color="A49B8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C4C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5D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5D51" w:themeColor="accent5" w:themeShade="99"/>
          <w:insideV w:val="nil"/>
        </w:tcBorders>
        <w:shd w:val="clear" w:color="auto" w:fill="655D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D51" w:themeFill="accent5" w:themeFillShade="99"/>
      </w:tcPr>
    </w:tblStylePr>
    <w:tblStylePr w:type="band1Vert">
      <w:tblPr/>
      <w:tcPr>
        <w:shd w:val="clear" w:color="auto" w:fill="DAD7D1" w:themeFill="accent5" w:themeFillTint="66"/>
      </w:tcPr>
    </w:tblStylePr>
    <w:tblStylePr w:type="band1Horz">
      <w:tblPr/>
      <w:tcPr>
        <w:shd w:val="clear" w:color="auto" w:fill="D1CDC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49B8D" w:themeColor="accent5"/>
        <w:left w:val="single" w:sz="4" w:space="0" w:color="5C4C44" w:themeColor="accent6"/>
        <w:bottom w:val="single" w:sz="4" w:space="0" w:color="5C4C44" w:themeColor="accent6"/>
        <w:right w:val="single" w:sz="4" w:space="0" w:color="5C4C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49B8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2D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2D28" w:themeColor="accent6" w:themeShade="99"/>
          <w:insideV w:val="nil"/>
        </w:tcBorders>
        <w:shd w:val="clear" w:color="auto" w:fill="372D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2D28" w:themeFill="accent6" w:themeFillShade="99"/>
      </w:tcPr>
    </w:tblStylePr>
    <w:tblStylePr w:type="band1Vert">
      <w:tblPr/>
      <w:tcPr>
        <w:shd w:val="clear" w:color="auto" w:fill="C3B5AE" w:themeFill="accent6" w:themeFillTint="66"/>
      </w:tcPr>
    </w:tblStylePr>
    <w:tblStylePr w:type="band1Horz">
      <w:tblPr/>
      <w:tcPr>
        <w:shd w:val="clear" w:color="auto" w:fill="B5A39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572222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7222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7222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rkliste">
    <w:name w:val="Dark List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51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1D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A2C0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2C0F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C5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6A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A0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095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5E04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7F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C0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021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C4D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687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9DB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DB5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9B8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4D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74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6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C4C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25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383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833" w:themeFill="accent6" w:themeFillShade="BF"/>
      </w:tcPr>
    </w:tblStyle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572222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Fremhv">
    <w:name w:val="Emphasis"/>
    <w:basedOn w:val="Standardskrifttypeiafsnit"/>
    <w:uiPriority w:val="20"/>
    <w:semiHidden/>
    <w:qFormat/>
    <w:rsid w:val="00572222"/>
    <w:rPr>
      <w:i/>
      <w:iCs/>
      <w:sz w:val="22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72222"/>
    <w:rPr>
      <w:sz w:val="22"/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72222"/>
    <w:pPr>
      <w:spacing w:after="0"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Modtageradresse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unhideWhenUsed/>
    <w:rsid w:val="000F51EC"/>
    <w:rPr>
      <w:color w:val="276B64" w:themeColor="accent2" w:themeShade="80"/>
      <w:sz w:val="22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572222"/>
    <w:rPr>
      <w:sz w:val="22"/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572222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ittertabel1-lys">
    <w:name w:val="Grid Table 1 Light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B9AD" w:themeColor="accent1" w:themeTint="66"/>
        <w:left w:val="single" w:sz="4" w:space="0" w:color="F9B9AD" w:themeColor="accent1" w:themeTint="66"/>
        <w:bottom w:val="single" w:sz="4" w:space="0" w:color="F9B9AD" w:themeColor="accent1" w:themeTint="66"/>
        <w:right w:val="single" w:sz="4" w:space="0" w:color="F9B9AD" w:themeColor="accent1" w:themeTint="66"/>
        <w:insideH w:val="single" w:sz="4" w:space="0" w:color="F9B9AD" w:themeColor="accent1" w:themeTint="66"/>
        <w:insideV w:val="single" w:sz="4" w:space="0" w:color="F9B9A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968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E7E3" w:themeColor="accent2" w:themeTint="66"/>
        <w:left w:val="single" w:sz="4" w:space="0" w:color="BFE7E3" w:themeColor="accent2" w:themeTint="66"/>
        <w:bottom w:val="single" w:sz="4" w:space="0" w:color="BFE7E3" w:themeColor="accent2" w:themeTint="66"/>
        <w:right w:val="single" w:sz="4" w:space="0" w:color="BFE7E3" w:themeColor="accent2" w:themeTint="66"/>
        <w:insideH w:val="single" w:sz="4" w:space="0" w:color="BFE7E3" w:themeColor="accent2" w:themeTint="66"/>
        <w:insideV w:val="single" w:sz="4" w:space="0" w:color="BFE7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CD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EF2B8" w:themeColor="accent3" w:themeTint="66"/>
        <w:left w:val="single" w:sz="4" w:space="0" w:color="EEF2B8" w:themeColor="accent3" w:themeTint="66"/>
        <w:bottom w:val="single" w:sz="4" w:space="0" w:color="EEF2B8" w:themeColor="accent3" w:themeTint="66"/>
        <w:right w:val="single" w:sz="4" w:space="0" w:color="EEF2B8" w:themeColor="accent3" w:themeTint="66"/>
        <w:insideH w:val="single" w:sz="4" w:space="0" w:color="EEF2B8" w:themeColor="accent3" w:themeTint="66"/>
        <w:insideV w:val="single" w:sz="4" w:space="0" w:color="EEF2B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5E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3E7F1" w:themeColor="accent4" w:themeTint="66"/>
        <w:left w:val="single" w:sz="4" w:space="0" w:color="B3E7F1" w:themeColor="accent4" w:themeTint="66"/>
        <w:bottom w:val="single" w:sz="4" w:space="0" w:color="B3E7F1" w:themeColor="accent4" w:themeTint="66"/>
        <w:right w:val="single" w:sz="4" w:space="0" w:color="B3E7F1" w:themeColor="accent4" w:themeTint="66"/>
        <w:insideH w:val="single" w:sz="4" w:space="0" w:color="B3E7F1" w:themeColor="accent4" w:themeTint="66"/>
        <w:insideV w:val="single" w:sz="4" w:space="0" w:color="B3E7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DD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AD7D1" w:themeColor="accent5" w:themeTint="66"/>
        <w:left w:val="single" w:sz="4" w:space="0" w:color="DAD7D1" w:themeColor="accent5" w:themeTint="66"/>
        <w:bottom w:val="single" w:sz="4" w:space="0" w:color="DAD7D1" w:themeColor="accent5" w:themeTint="66"/>
        <w:right w:val="single" w:sz="4" w:space="0" w:color="DAD7D1" w:themeColor="accent5" w:themeTint="66"/>
        <w:insideH w:val="single" w:sz="4" w:space="0" w:color="DAD7D1" w:themeColor="accent5" w:themeTint="66"/>
        <w:insideV w:val="single" w:sz="4" w:space="0" w:color="DAD7D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8C3B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B5AE" w:themeColor="accent6" w:themeTint="66"/>
        <w:left w:val="single" w:sz="4" w:space="0" w:color="C3B5AE" w:themeColor="accent6" w:themeTint="66"/>
        <w:bottom w:val="single" w:sz="4" w:space="0" w:color="C3B5AE" w:themeColor="accent6" w:themeTint="66"/>
        <w:right w:val="single" w:sz="4" w:space="0" w:color="C3B5AE" w:themeColor="accent6" w:themeTint="66"/>
        <w:insideH w:val="single" w:sz="4" w:space="0" w:color="C3B5AE" w:themeColor="accent6" w:themeTint="66"/>
        <w:insideV w:val="single" w:sz="4" w:space="0" w:color="C3B5A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590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69684" w:themeColor="accent1" w:themeTint="99"/>
        <w:bottom w:val="single" w:sz="2" w:space="0" w:color="F69684" w:themeColor="accent1" w:themeTint="99"/>
        <w:insideH w:val="single" w:sz="2" w:space="0" w:color="F69684" w:themeColor="accent1" w:themeTint="99"/>
        <w:insideV w:val="single" w:sz="2" w:space="0" w:color="F6968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968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968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9FDCD5" w:themeColor="accent2" w:themeTint="99"/>
        <w:bottom w:val="single" w:sz="2" w:space="0" w:color="9FDCD5" w:themeColor="accent2" w:themeTint="99"/>
        <w:insideH w:val="single" w:sz="2" w:space="0" w:color="9FDCD5" w:themeColor="accent2" w:themeTint="99"/>
        <w:insideV w:val="single" w:sz="2" w:space="0" w:color="9FDC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C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C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E5EC94" w:themeColor="accent3" w:themeTint="99"/>
        <w:bottom w:val="single" w:sz="2" w:space="0" w:color="E5EC94" w:themeColor="accent3" w:themeTint="99"/>
        <w:insideH w:val="single" w:sz="2" w:space="0" w:color="E5EC94" w:themeColor="accent3" w:themeTint="99"/>
        <w:insideV w:val="single" w:sz="2" w:space="0" w:color="E5E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EC9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EC9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8DDBEA" w:themeColor="accent4" w:themeTint="99"/>
        <w:bottom w:val="single" w:sz="2" w:space="0" w:color="8DDBEA" w:themeColor="accent4" w:themeTint="99"/>
        <w:insideH w:val="single" w:sz="2" w:space="0" w:color="8DDBEA" w:themeColor="accent4" w:themeTint="99"/>
        <w:insideV w:val="single" w:sz="2" w:space="0" w:color="8DDBE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BE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BE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C8C3BA" w:themeColor="accent5" w:themeTint="99"/>
        <w:bottom w:val="single" w:sz="2" w:space="0" w:color="C8C3BA" w:themeColor="accent5" w:themeTint="99"/>
        <w:insideH w:val="single" w:sz="2" w:space="0" w:color="C8C3BA" w:themeColor="accent5" w:themeTint="99"/>
        <w:insideV w:val="single" w:sz="2" w:space="0" w:color="C8C3B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3B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3B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A59086" w:themeColor="accent6" w:themeTint="99"/>
        <w:bottom w:val="single" w:sz="2" w:space="0" w:color="A59086" w:themeColor="accent6" w:themeTint="99"/>
        <w:insideH w:val="single" w:sz="2" w:space="0" w:color="A59086" w:themeColor="accent6" w:themeTint="99"/>
        <w:insideV w:val="single" w:sz="2" w:space="0" w:color="A5908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908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908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ittertabel3">
    <w:name w:val="Grid Table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bottom w:val="single" w:sz="4" w:space="0" w:color="F69684" w:themeColor="accent1" w:themeTint="99"/>
        </w:tcBorders>
      </w:tcPr>
    </w:tblStylePr>
    <w:tblStylePr w:type="nwCell">
      <w:tblPr/>
      <w:tcPr>
        <w:tcBorders>
          <w:bottom w:val="single" w:sz="4" w:space="0" w:color="F69684" w:themeColor="accent1" w:themeTint="99"/>
        </w:tcBorders>
      </w:tcPr>
    </w:tblStylePr>
    <w:tblStylePr w:type="seCell">
      <w:tblPr/>
      <w:tcPr>
        <w:tcBorders>
          <w:top w:val="single" w:sz="4" w:space="0" w:color="F69684" w:themeColor="accent1" w:themeTint="99"/>
        </w:tcBorders>
      </w:tcPr>
    </w:tblStylePr>
    <w:tblStylePr w:type="swCell">
      <w:tblPr/>
      <w:tcPr>
        <w:tcBorders>
          <w:top w:val="single" w:sz="4" w:space="0" w:color="F69684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bottom w:val="single" w:sz="4" w:space="0" w:color="9FDCD5" w:themeColor="accent2" w:themeTint="99"/>
        </w:tcBorders>
      </w:tcPr>
    </w:tblStylePr>
    <w:tblStylePr w:type="nwCell">
      <w:tblPr/>
      <w:tcPr>
        <w:tcBorders>
          <w:bottom w:val="single" w:sz="4" w:space="0" w:color="9FDCD5" w:themeColor="accent2" w:themeTint="99"/>
        </w:tcBorders>
      </w:tcPr>
    </w:tblStylePr>
    <w:tblStylePr w:type="seCell">
      <w:tblPr/>
      <w:tcPr>
        <w:tcBorders>
          <w:top w:val="single" w:sz="4" w:space="0" w:color="9FDCD5" w:themeColor="accent2" w:themeTint="99"/>
        </w:tcBorders>
      </w:tcPr>
    </w:tblStylePr>
    <w:tblStylePr w:type="swCell">
      <w:tblPr/>
      <w:tcPr>
        <w:tcBorders>
          <w:top w:val="single" w:sz="4" w:space="0" w:color="9FDCD5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bottom w:val="single" w:sz="4" w:space="0" w:color="E5EC94" w:themeColor="accent3" w:themeTint="99"/>
        </w:tcBorders>
      </w:tcPr>
    </w:tblStylePr>
    <w:tblStylePr w:type="nwCell">
      <w:tblPr/>
      <w:tcPr>
        <w:tcBorders>
          <w:bottom w:val="single" w:sz="4" w:space="0" w:color="E5EC94" w:themeColor="accent3" w:themeTint="99"/>
        </w:tcBorders>
      </w:tcPr>
    </w:tblStylePr>
    <w:tblStylePr w:type="seCell">
      <w:tblPr/>
      <w:tcPr>
        <w:tcBorders>
          <w:top w:val="single" w:sz="4" w:space="0" w:color="E5EC94" w:themeColor="accent3" w:themeTint="99"/>
        </w:tcBorders>
      </w:tcPr>
    </w:tblStylePr>
    <w:tblStylePr w:type="swCell">
      <w:tblPr/>
      <w:tcPr>
        <w:tcBorders>
          <w:top w:val="single" w:sz="4" w:space="0" w:color="E5EC94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bottom w:val="single" w:sz="4" w:space="0" w:color="8DDBEA" w:themeColor="accent4" w:themeTint="99"/>
        </w:tcBorders>
      </w:tcPr>
    </w:tblStylePr>
    <w:tblStylePr w:type="nwCell">
      <w:tblPr/>
      <w:tcPr>
        <w:tcBorders>
          <w:bottom w:val="single" w:sz="4" w:space="0" w:color="8DDBEA" w:themeColor="accent4" w:themeTint="99"/>
        </w:tcBorders>
      </w:tcPr>
    </w:tblStylePr>
    <w:tblStylePr w:type="seCell">
      <w:tblPr/>
      <w:tcPr>
        <w:tcBorders>
          <w:top w:val="single" w:sz="4" w:space="0" w:color="8DDBEA" w:themeColor="accent4" w:themeTint="99"/>
        </w:tcBorders>
      </w:tcPr>
    </w:tblStylePr>
    <w:tblStylePr w:type="swCell">
      <w:tblPr/>
      <w:tcPr>
        <w:tcBorders>
          <w:top w:val="single" w:sz="4" w:space="0" w:color="8DDBEA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bottom w:val="single" w:sz="4" w:space="0" w:color="C8C3BA" w:themeColor="accent5" w:themeTint="99"/>
        </w:tcBorders>
      </w:tcPr>
    </w:tblStylePr>
    <w:tblStylePr w:type="nwCell">
      <w:tblPr/>
      <w:tcPr>
        <w:tcBorders>
          <w:bottom w:val="single" w:sz="4" w:space="0" w:color="C8C3BA" w:themeColor="accent5" w:themeTint="99"/>
        </w:tcBorders>
      </w:tcPr>
    </w:tblStylePr>
    <w:tblStylePr w:type="seCell">
      <w:tblPr/>
      <w:tcPr>
        <w:tcBorders>
          <w:top w:val="single" w:sz="4" w:space="0" w:color="C8C3BA" w:themeColor="accent5" w:themeTint="99"/>
        </w:tcBorders>
      </w:tcPr>
    </w:tblStylePr>
    <w:tblStylePr w:type="swCell">
      <w:tblPr/>
      <w:tcPr>
        <w:tcBorders>
          <w:top w:val="single" w:sz="4" w:space="0" w:color="C8C3BA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bottom w:val="single" w:sz="4" w:space="0" w:color="A59086" w:themeColor="accent6" w:themeTint="99"/>
        </w:tcBorders>
      </w:tcPr>
    </w:tblStylePr>
    <w:tblStylePr w:type="nwCell">
      <w:tblPr/>
      <w:tcPr>
        <w:tcBorders>
          <w:bottom w:val="single" w:sz="4" w:space="0" w:color="A59086" w:themeColor="accent6" w:themeTint="99"/>
        </w:tcBorders>
      </w:tcPr>
    </w:tblStylePr>
    <w:tblStylePr w:type="seCell">
      <w:tblPr/>
      <w:tcPr>
        <w:tcBorders>
          <w:top w:val="single" w:sz="4" w:space="0" w:color="A59086" w:themeColor="accent6" w:themeTint="99"/>
        </w:tcBorders>
      </w:tcPr>
    </w:tblStylePr>
    <w:tblStylePr w:type="swCell">
      <w:tblPr/>
      <w:tcPr>
        <w:tcBorders>
          <w:top w:val="single" w:sz="4" w:space="0" w:color="A59086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5133" w:themeColor="accent1"/>
          <w:left w:val="single" w:sz="4" w:space="0" w:color="F05133" w:themeColor="accent1"/>
          <w:bottom w:val="single" w:sz="4" w:space="0" w:color="F05133" w:themeColor="accent1"/>
          <w:right w:val="single" w:sz="4" w:space="0" w:color="F05133" w:themeColor="accent1"/>
          <w:insideH w:val="nil"/>
          <w:insideV w:val="nil"/>
        </w:tcBorders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sz="4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5BA" w:themeColor="accent2"/>
          <w:left w:val="single" w:sz="4" w:space="0" w:color="60C5BA" w:themeColor="accent2"/>
          <w:bottom w:val="single" w:sz="4" w:space="0" w:color="60C5BA" w:themeColor="accent2"/>
          <w:right w:val="single" w:sz="4" w:space="0" w:color="60C5BA" w:themeColor="accent2"/>
          <w:insideH w:val="nil"/>
          <w:insideV w:val="nil"/>
        </w:tcBorders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sz="4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E04E" w:themeColor="accent3"/>
          <w:left w:val="single" w:sz="4" w:space="0" w:color="D5E04E" w:themeColor="accent3"/>
          <w:bottom w:val="single" w:sz="4" w:space="0" w:color="D5E04E" w:themeColor="accent3"/>
          <w:right w:val="single" w:sz="4" w:space="0" w:color="D5E04E" w:themeColor="accent3"/>
          <w:insideH w:val="nil"/>
          <w:insideV w:val="nil"/>
        </w:tcBorders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sz="4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C4DD" w:themeColor="accent4"/>
          <w:left w:val="single" w:sz="4" w:space="0" w:color="42C4DD" w:themeColor="accent4"/>
          <w:bottom w:val="single" w:sz="4" w:space="0" w:color="42C4DD" w:themeColor="accent4"/>
          <w:right w:val="single" w:sz="4" w:space="0" w:color="42C4DD" w:themeColor="accent4"/>
          <w:insideH w:val="nil"/>
          <w:insideV w:val="nil"/>
        </w:tcBorders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sz="4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9B8D" w:themeColor="accent5"/>
          <w:left w:val="single" w:sz="4" w:space="0" w:color="A49B8D" w:themeColor="accent5"/>
          <w:bottom w:val="single" w:sz="4" w:space="0" w:color="A49B8D" w:themeColor="accent5"/>
          <w:right w:val="single" w:sz="4" w:space="0" w:color="A49B8D" w:themeColor="accent5"/>
          <w:insideH w:val="nil"/>
          <w:insideV w:val="nil"/>
        </w:tcBorders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sz="4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4C44" w:themeColor="accent6"/>
          <w:left w:val="single" w:sz="4" w:space="0" w:color="5C4C44" w:themeColor="accent6"/>
          <w:bottom w:val="single" w:sz="4" w:space="0" w:color="5C4C44" w:themeColor="accent6"/>
          <w:right w:val="single" w:sz="4" w:space="0" w:color="5C4C44" w:themeColor="accent6"/>
          <w:insideH w:val="nil"/>
          <w:insideV w:val="nil"/>
        </w:tcBorders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sz="4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BD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51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51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51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5133" w:themeFill="accent1"/>
      </w:tcPr>
    </w:tblStylePr>
    <w:tblStylePr w:type="band1Vert">
      <w:tblPr/>
      <w:tcPr>
        <w:shd w:val="clear" w:color="auto" w:fill="F9B9AD" w:themeFill="accent1" w:themeFillTint="66"/>
      </w:tcPr>
    </w:tblStylePr>
    <w:tblStylePr w:type="band1Horz">
      <w:tblPr/>
      <w:tcPr>
        <w:shd w:val="clear" w:color="auto" w:fill="F9B9AD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5B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5B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C5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C5BA" w:themeFill="accent2"/>
      </w:tcPr>
    </w:tblStylePr>
    <w:tblStylePr w:type="band1Vert">
      <w:tblPr/>
      <w:tcPr>
        <w:shd w:val="clear" w:color="auto" w:fill="BFE7E3" w:themeFill="accent2" w:themeFillTint="66"/>
      </w:tcPr>
    </w:tblStylePr>
    <w:tblStylePr w:type="band1Horz">
      <w:tblPr/>
      <w:tcPr>
        <w:shd w:val="clear" w:color="auto" w:fill="BFE7E3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8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E04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E04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5E04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5E04E" w:themeFill="accent3"/>
      </w:tcPr>
    </w:tblStylePr>
    <w:tblStylePr w:type="band1Vert">
      <w:tblPr/>
      <w:tcPr>
        <w:shd w:val="clear" w:color="auto" w:fill="EEF2B8" w:themeFill="accent3" w:themeFillTint="66"/>
      </w:tcPr>
    </w:tblStylePr>
    <w:tblStylePr w:type="band1Horz">
      <w:tblPr/>
      <w:tcPr>
        <w:shd w:val="clear" w:color="auto" w:fill="EEF2B8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3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C4D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C4D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C4D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C4DD" w:themeFill="accent4"/>
      </w:tcPr>
    </w:tblStylePr>
    <w:tblStylePr w:type="band1Vert">
      <w:tblPr/>
      <w:tcPr>
        <w:shd w:val="clear" w:color="auto" w:fill="B3E7F1" w:themeFill="accent4" w:themeFillTint="66"/>
      </w:tcPr>
    </w:tblStylePr>
    <w:tblStylePr w:type="band1Horz">
      <w:tblPr/>
      <w:tcPr>
        <w:shd w:val="clear" w:color="auto" w:fill="B3E7F1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9B8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9B8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9B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9B8D" w:themeFill="accent5"/>
      </w:tcPr>
    </w:tblStylePr>
    <w:tblStylePr w:type="band1Vert">
      <w:tblPr/>
      <w:tcPr>
        <w:shd w:val="clear" w:color="auto" w:fill="DAD7D1" w:themeFill="accent5" w:themeFillTint="66"/>
      </w:tcPr>
    </w:tblStylePr>
    <w:tblStylePr w:type="band1Horz">
      <w:tblPr/>
      <w:tcPr>
        <w:shd w:val="clear" w:color="auto" w:fill="DAD7D1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AD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4C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4C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C4C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C4C44" w:themeFill="accent6"/>
      </w:tcPr>
    </w:tblStylePr>
    <w:tblStylePr w:type="band1Vert">
      <w:tblPr/>
      <w:tcPr>
        <w:shd w:val="clear" w:color="auto" w:fill="C3B5AE" w:themeFill="accent6" w:themeFillTint="66"/>
      </w:tcPr>
    </w:tblStylePr>
    <w:tblStylePr w:type="band1Horz">
      <w:tblPr/>
      <w:tcPr>
        <w:shd w:val="clear" w:color="auto" w:fill="C3B5AE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6968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CD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5E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DD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8C3B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590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  <w:insideV w:val="single" w:sz="4" w:space="0" w:color="F6968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bottom w:val="single" w:sz="4" w:space="0" w:color="F69684" w:themeColor="accent1" w:themeTint="99"/>
        </w:tcBorders>
      </w:tcPr>
    </w:tblStylePr>
    <w:tblStylePr w:type="nwCell">
      <w:tblPr/>
      <w:tcPr>
        <w:tcBorders>
          <w:bottom w:val="single" w:sz="4" w:space="0" w:color="F69684" w:themeColor="accent1" w:themeTint="99"/>
        </w:tcBorders>
      </w:tcPr>
    </w:tblStylePr>
    <w:tblStylePr w:type="seCell">
      <w:tblPr/>
      <w:tcPr>
        <w:tcBorders>
          <w:top w:val="single" w:sz="4" w:space="0" w:color="F69684" w:themeColor="accent1" w:themeTint="99"/>
        </w:tcBorders>
      </w:tcPr>
    </w:tblStylePr>
    <w:tblStylePr w:type="swCell">
      <w:tblPr/>
      <w:tcPr>
        <w:tcBorders>
          <w:top w:val="single" w:sz="4" w:space="0" w:color="F69684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  <w:insideV w:val="single" w:sz="4" w:space="0" w:color="9FDC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bottom w:val="single" w:sz="4" w:space="0" w:color="9FDCD5" w:themeColor="accent2" w:themeTint="99"/>
        </w:tcBorders>
      </w:tcPr>
    </w:tblStylePr>
    <w:tblStylePr w:type="nwCell">
      <w:tblPr/>
      <w:tcPr>
        <w:tcBorders>
          <w:bottom w:val="single" w:sz="4" w:space="0" w:color="9FDCD5" w:themeColor="accent2" w:themeTint="99"/>
        </w:tcBorders>
      </w:tcPr>
    </w:tblStylePr>
    <w:tblStylePr w:type="seCell">
      <w:tblPr/>
      <w:tcPr>
        <w:tcBorders>
          <w:top w:val="single" w:sz="4" w:space="0" w:color="9FDCD5" w:themeColor="accent2" w:themeTint="99"/>
        </w:tcBorders>
      </w:tcPr>
    </w:tblStylePr>
    <w:tblStylePr w:type="swCell">
      <w:tblPr/>
      <w:tcPr>
        <w:tcBorders>
          <w:top w:val="single" w:sz="4" w:space="0" w:color="9FDCD5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  <w:insideV w:val="single" w:sz="4" w:space="0" w:color="E5E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bottom w:val="single" w:sz="4" w:space="0" w:color="E5EC94" w:themeColor="accent3" w:themeTint="99"/>
        </w:tcBorders>
      </w:tcPr>
    </w:tblStylePr>
    <w:tblStylePr w:type="nwCell">
      <w:tblPr/>
      <w:tcPr>
        <w:tcBorders>
          <w:bottom w:val="single" w:sz="4" w:space="0" w:color="E5EC94" w:themeColor="accent3" w:themeTint="99"/>
        </w:tcBorders>
      </w:tcPr>
    </w:tblStylePr>
    <w:tblStylePr w:type="seCell">
      <w:tblPr/>
      <w:tcPr>
        <w:tcBorders>
          <w:top w:val="single" w:sz="4" w:space="0" w:color="E5EC94" w:themeColor="accent3" w:themeTint="99"/>
        </w:tcBorders>
      </w:tcPr>
    </w:tblStylePr>
    <w:tblStylePr w:type="swCell">
      <w:tblPr/>
      <w:tcPr>
        <w:tcBorders>
          <w:top w:val="single" w:sz="4" w:space="0" w:color="E5EC94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  <w:insideV w:val="single" w:sz="4" w:space="0" w:color="8DDBE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bottom w:val="single" w:sz="4" w:space="0" w:color="8DDBEA" w:themeColor="accent4" w:themeTint="99"/>
        </w:tcBorders>
      </w:tcPr>
    </w:tblStylePr>
    <w:tblStylePr w:type="nwCell">
      <w:tblPr/>
      <w:tcPr>
        <w:tcBorders>
          <w:bottom w:val="single" w:sz="4" w:space="0" w:color="8DDBEA" w:themeColor="accent4" w:themeTint="99"/>
        </w:tcBorders>
      </w:tcPr>
    </w:tblStylePr>
    <w:tblStylePr w:type="seCell">
      <w:tblPr/>
      <w:tcPr>
        <w:tcBorders>
          <w:top w:val="single" w:sz="4" w:space="0" w:color="8DDBEA" w:themeColor="accent4" w:themeTint="99"/>
        </w:tcBorders>
      </w:tcPr>
    </w:tblStylePr>
    <w:tblStylePr w:type="swCell">
      <w:tblPr/>
      <w:tcPr>
        <w:tcBorders>
          <w:top w:val="single" w:sz="4" w:space="0" w:color="8DDBEA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  <w:insideV w:val="single" w:sz="4" w:space="0" w:color="C8C3B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bottom w:val="single" w:sz="4" w:space="0" w:color="C8C3BA" w:themeColor="accent5" w:themeTint="99"/>
        </w:tcBorders>
      </w:tcPr>
    </w:tblStylePr>
    <w:tblStylePr w:type="nwCell">
      <w:tblPr/>
      <w:tcPr>
        <w:tcBorders>
          <w:bottom w:val="single" w:sz="4" w:space="0" w:color="C8C3BA" w:themeColor="accent5" w:themeTint="99"/>
        </w:tcBorders>
      </w:tcPr>
    </w:tblStylePr>
    <w:tblStylePr w:type="seCell">
      <w:tblPr/>
      <w:tcPr>
        <w:tcBorders>
          <w:top w:val="single" w:sz="4" w:space="0" w:color="C8C3BA" w:themeColor="accent5" w:themeTint="99"/>
        </w:tcBorders>
      </w:tcPr>
    </w:tblStylePr>
    <w:tblStylePr w:type="swCell">
      <w:tblPr/>
      <w:tcPr>
        <w:tcBorders>
          <w:top w:val="single" w:sz="4" w:space="0" w:color="C8C3BA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  <w:insideV w:val="single" w:sz="4" w:space="0" w:color="A5908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bottom w:val="single" w:sz="4" w:space="0" w:color="A59086" w:themeColor="accent6" w:themeTint="99"/>
        </w:tcBorders>
      </w:tcPr>
    </w:tblStylePr>
    <w:tblStylePr w:type="nwCell">
      <w:tblPr/>
      <w:tcPr>
        <w:tcBorders>
          <w:bottom w:val="single" w:sz="4" w:space="0" w:color="A59086" w:themeColor="accent6" w:themeTint="99"/>
        </w:tcBorders>
      </w:tcPr>
    </w:tblStylePr>
    <w:tblStylePr w:type="seCell">
      <w:tblPr/>
      <w:tcPr>
        <w:tcBorders>
          <w:top w:val="single" w:sz="4" w:space="0" w:color="A59086" w:themeColor="accent6" w:themeTint="99"/>
        </w:tcBorders>
      </w:tcPr>
    </w:tblStylePr>
    <w:tblStylePr w:type="swCell">
      <w:tblPr/>
      <w:tcPr>
        <w:tcBorders>
          <w:top w:val="single" w:sz="4" w:space="0" w:color="A59086" w:themeColor="accent6" w:themeTint="99"/>
        </w:tcBorders>
      </w:tcPr>
    </w:tblStyle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72222"/>
    <w:rPr>
      <w:rFonts w:asciiTheme="majorHAnsi" w:eastAsiaTheme="majorEastAsia" w:hAnsiTheme="majorHAnsi" w:cstheme="majorBidi"/>
      <w:color w:val="861D0A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72222"/>
    <w:rPr>
      <w:rFonts w:asciiTheme="majorHAnsi" w:eastAsiaTheme="majorEastAsia" w:hAnsiTheme="majorHAnsi" w:cstheme="majorBidi"/>
      <w:i/>
      <w:iCs/>
      <w:color w:val="CA2C0F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72222"/>
    <w:rPr>
      <w:rFonts w:asciiTheme="majorHAnsi" w:eastAsiaTheme="majorEastAsia" w:hAnsiTheme="majorHAnsi" w:cstheme="majorBidi"/>
      <w:color w:val="CA2C0F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72222"/>
    <w:rPr>
      <w:rFonts w:asciiTheme="majorHAnsi" w:eastAsiaTheme="majorEastAsia" w:hAnsiTheme="majorHAnsi" w:cstheme="majorBidi"/>
      <w:color w:val="861D0A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72222"/>
    <w:rPr>
      <w:rFonts w:asciiTheme="majorHAnsi" w:eastAsiaTheme="majorEastAsia" w:hAnsiTheme="majorHAnsi" w:cstheme="majorBidi"/>
      <w:i/>
      <w:iCs/>
      <w:color w:val="861D0A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-akronym">
    <w:name w:val="HTML Acronym"/>
    <w:basedOn w:val="Standardskrifttypeiafsnit"/>
    <w:uiPriority w:val="99"/>
    <w:semiHidden/>
    <w:unhideWhenUsed/>
    <w:rsid w:val="00572222"/>
    <w:rPr>
      <w:sz w:val="22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t">
    <w:name w:val="HTML Cite"/>
    <w:basedOn w:val="Standardskrifttypeiafsnit"/>
    <w:uiPriority w:val="99"/>
    <w:semiHidden/>
    <w:unhideWhenUsed/>
    <w:rsid w:val="00572222"/>
    <w:rPr>
      <w:i/>
      <w:iCs/>
      <w:sz w:val="22"/>
    </w:rPr>
  </w:style>
  <w:style w:type="character" w:styleId="HTML-kode">
    <w:name w:val="HTML Code"/>
    <w:basedOn w:val="Standardskrifttypeiafsni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572222"/>
    <w:rPr>
      <w:i/>
      <w:iCs/>
      <w:sz w:val="22"/>
    </w:rPr>
  </w:style>
  <w:style w:type="character" w:styleId="HTML-tastatur">
    <w:name w:val="HTML Keyboard"/>
    <w:basedOn w:val="Standardskrifttypeiafsni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eksempel">
    <w:name w:val="HTML Sample"/>
    <w:basedOn w:val="Standardskrifttypeiafsni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Standardskrifttypeiafsnit"/>
    <w:uiPriority w:val="99"/>
    <w:semiHidden/>
    <w:unhideWhenUsed/>
    <w:rsid w:val="000F51EC"/>
    <w:rPr>
      <w:color w:val="16697A" w:themeColor="accent4" w:themeShade="80"/>
      <w:sz w:val="22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qFormat/>
    <w:rsid w:val="000F51EC"/>
    <w:rPr>
      <w:i/>
      <w:iCs/>
      <w:color w:val="CA2C0F" w:themeColor="accent1" w:themeShade="BF"/>
      <w:sz w:val="22"/>
    </w:rPr>
  </w:style>
  <w:style w:type="paragraph" w:styleId="Strktcitat">
    <w:name w:val="Intense Quote"/>
    <w:basedOn w:val="Normal"/>
    <w:next w:val="Normal"/>
    <w:link w:val="StrktcitatTegn"/>
    <w:uiPriority w:val="30"/>
    <w:semiHidden/>
    <w:qFormat/>
    <w:rsid w:val="000F51EC"/>
    <w:pPr>
      <w:pBdr>
        <w:top w:val="single" w:sz="4" w:space="10" w:color="F05133" w:themeColor="accent1"/>
        <w:bottom w:val="single" w:sz="4" w:space="10" w:color="F05133" w:themeColor="accent1"/>
      </w:pBdr>
      <w:spacing w:before="360" w:after="360"/>
      <w:ind w:left="864" w:right="864"/>
      <w:jc w:val="center"/>
    </w:pPr>
    <w:rPr>
      <w:i/>
      <w:iCs/>
      <w:color w:val="CA2C0F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0F51EC"/>
    <w:rPr>
      <w:i/>
      <w:iCs/>
      <w:color w:val="CA2C0F" w:themeColor="accent1" w:themeShade="BF"/>
    </w:rPr>
  </w:style>
  <w:style w:type="character" w:styleId="Kraftighenvisning">
    <w:name w:val="Intense Reference"/>
    <w:basedOn w:val="Standardskrifttypeiafsnit"/>
    <w:uiPriority w:val="32"/>
    <w:semiHidden/>
    <w:qFormat/>
    <w:rsid w:val="000F51EC"/>
    <w:rPr>
      <w:b/>
      <w:bCs/>
      <w:caps w:val="0"/>
      <w:smallCaps/>
      <w:color w:val="CA2C0F" w:themeColor="accent1" w:themeShade="BF"/>
      <w:spacing w:val="5"/>
      <w:sz w:val="22"/>
    </w:rPr>
  </w:style>
  <w:style w:type="table" w:styleId="Lystgitter">
    <w:name w:val="Light Grid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  <w:insideH w:val="single" w:sz="8" w:space="0" w:color="F05133" w:themeColor="accent1"/>
        <w:insideV w:val="single" w:sz="8" w:space="0" w:color="F051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18" w:space="0" w:color="F05133" w:themeColor="accent1"/>
          <w:right w:val="single" w:sz="8" w:space="0" w:color="F05133" w:themeColor="accent1"/>
          <w:insideH w:val="nil"/>
          <w:insideV w:val="single" w:sz="8" w:space="0" w:color="F051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  <w:insideH w:val="nil"/>
          <w:insideV w:val="single" w:sz="8" w:space="0" w:color="F051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  <w:tblStylePr w:type="band1Vert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  <w:shd w:val="clear" w:color="auto" w:fill="FBD3CC" w:themeFill="accent1" w:themeFillTint="3F"/>
      </w:tcPr>
    </w:tblStylePr>
    <w:tblStylePr w:type="band1Horz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  <w:insideV w:val="single" w:sz="8" w:space="0" w:color="F05133" w:themeColor="accent1"/>
        </w:tcBorders>
        <w:shd w:val="clear" w:color="auto" w:fill="FBD3CC" w:themeFill="accent1" w:themeFillTint="3F"/>
      </w:tcPr>
    </w:tblStylePr>
    <w:tblStylePr w:type="band2Horz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  <w:insideV w:val="single" w:sz="8" w:space="0" w:color="F05133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  <w:insideH w:val="single" w:sz="8" w:space="0" w:color="60C5BA" w:themeColor="accent2"/>
        <w:insideV w:val="single" w:sz="8" w:space="0" w:color="60C5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18" w:space="0" w:color="60C5BA" w:themeColor="accent2"/>
          <w:right w:val="single" w:sz="8" w:space="0" w:color="60C5BA" w:themeColor="accent2"/>
          <w:insideH w:val="nil"/>
          <w:insideV w:val="single" w:sz="8" w:space="0" w:color="60C5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  <w:insideH w:val="nil"/>
          <w:insideV w:val="single" w:sz="8" w:space="0" w:color="60C5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  <w:tblStylePr w:type="band1Vert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  <w:shd w:val="clear" w:color="auto" w:fill="D7F0ED" w:themeFill="accent2" w:themeFillTint="3F"/>
      </w:tcPr>
    </w:tblStylePr>
    <w:tblStylePr w:type="band1Horz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  <w:insideV w:val="single" w:sz="8" w:space="0" w:color="60C5BA" w:themeColor="accent2"/>
        </w:tcBorders>
        <w:shd w:val="clear" w:color="auto" w:fill="D7F0ED" w:themeFill="accent2" w:themeFillTint="3F"/>
      </w:tcPr>
    </w:tblStylePr>
    <w:tblStylePr w:type="band2Horz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  <w:insideV w:val="single" w:sz="8" w:space="0" w:color="60C5BA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  <w:insideH w:val="single" w:sz="8" w:space="0" w:color="D5E04E" w:themeColor="accent3"/>
        <w:insideV w:val="single" w:sz="8" w:space="0" w:color="D5E04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18" w:space="0" w:color="D5E04E" w:themeColor="accent3"/>
          <w:right w:val="single" w:sz="8" w:space="0" w:color="D5E04E" w:themeColor="accent3"/>
          <w:insideH w:val="nil"/>
          <w:insideV w:val="single" w:sz="8" w:space="0" w:color="D5E04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  <w:insideH w:val="nil"/>
          <w:insideV w:val="single" w:sz="8" w:space="0" w:color="D5E04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  <w:tblStylePr w:type="band1Vert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  <w:shd w:val="clear" w:color="auto" w:fill="F4F7D3" w:themeFill="accent3" w:themeFillTint="3F"/>
      </w:tcPr>
    </w:tblStylePr>
    <w:tblStylePr w:type="band1Horz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  <w:insideV w:val="single" w:sz="8" w:space="0" w:color="D5E04E" w:themeColor="accent3"/>
        </w:tcBorders>
        <w:shd w:val="clear" w:color="auto" w:fill="F4F7D3" w:themeFill="accent3" w:themeFillTint="3F"/>
      </w:tcPr>
    </w:tblStylePr>
    <w:tblStylePr w:type="band2Horz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  <w:insideV w:val="single" w:sz="8" w:space="0" w:color="D5E04E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  <w:insideH w:val="single" w:sz="8" w:space="0" w:color="42C4DD" w:themeColor="accent4"/>
        <w:insideV w:val="single" w:sz="8" w:space="0" w:color="42C4D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18" w:space="0" w:color="42C4DD" w:themeColor="accent4"/>
          <w:right w:val="single" w:sz="8" w:space="0" w:color="42C4DD" w:themeColor="accent4"/>
          <w:insideH w:val="nil"/>
          <w:insideV w:val="single" w:sz="8" w:space="0" w:color="42C4D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  <w:insideH w:val="nil"/>
          <w:insideV w:val="single" w:sz="8" w:space="0" w:color="42C4D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  <w:tblStylePr w:type="band1Vert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  <w:shd w:val="clear" w:color="auto" w:fill="D0F0F6" w:themeFill="accent4" w:themeFillTint="3F"/>
      </w:tcPr>
    </w:tblStylePr>
    <w:tblStylePr w:type="band1Horz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  <w:insideV w:val="single" w:sz="8" w:space="0" w:color="42C4DD" w:themeColor="accent4"/>
        </w:tcBorders>
        <w:shd w:val="clear" w:color="auto" w:fill="D0F0F6" w:themeFill="accent4" w:themeFillTint="3F"/>
      </w:tcPr>
    </w:tblStylePr>
    <w:tblStylePr w:type="band2Horz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  <w:insideV w:val="single" w:sz="8" w:space="0" w:color="42C4DD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  <w:insideH w:val="single" w:sz="8" w:space="0" w:color="A49B8D" w:themeColor="accent5"/>
        <w:insideV w:val="single" w:sz="8" w:space="0" w:color="A49B8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18" w:space="0" w:color="A49B8D" w:themeColor="accent5"/>
          <w:right w:val="single" w:sz="8" w:space="0" w:color="A49B8D" w:themeColor="accent5"/>
          <w:insideH w:val="nil"/>
          <w:insideV w:val="single" w:sz="8" w:space="0" w:color="A49B8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  <w:insideH w:val="nil"/>
          <w:insideV w:val="single" w:sz="8" w:space="0" w:color="A49B8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  <w:tblStylePr w:type="band1Vert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  <w:shd w:val="clear" w:color="auto" w:fill="E8E6E2" w:themeFill="accent5" w:themeFillTint="3F"/>
      </w:tcPr>
    </w:tblStylePr>
    <w:tblStylePr w:type="band1Horz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  <w:insideV w:val="single" w:sz="8" w:space="0" w:color="A49B8D" w:themeColor="accent5"/>
        </w:tcBorders>
        <w:shd w:val="clear" w:color="auto" w:fill="E8E6E2" w:themeFill="accent5" w:themeFillTint="3F"/>
      </w:tcPr>
    </w:tblStylePr>
    <w:tblStylePr w:type="band2Horz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  <w:insideV w:val="single" w:sz="8" w:space="0" w:color="A49B8D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  <w:insideH w:val="single" w:sz="8" w:space="0" w:color="5C4C44" w:themeColor="accent6"/>
        <w:insideV w:val="single" w:sz="8" w:space="0" w:color="5C4C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18" w:space="0" w:color="5C4C44" w:themeColor="accent6"/>
          <w:right w:val="single" w:sz="8" w:space="0" w:color="5C4C44" w:themeColor="accent6"/>
          <w:insideH w:val="nil"/>
          <w:insideV w:val="single" w:sz="8" w:space="0" w:color="5C4C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  <w:insideH w:val="nil"/>
          <w:insideV w:val="single" w:sz="8" w:space="0" w:color="5C4C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  <w:tblStylePr w:type="band1Vert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  <w:shd w:val="clear" w:color="auto" w:fill="DAD1CD" w:themeFill="accent6" w:themeFillTint="3F"/>
      </w:tcPr>
    </w:tblStylePr>
    <w:tblStylePr w:type="band1Horz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  <w:insideV w:val="single" w:sz="8" w:space="0" w:color="5C4C44" w:themeColor="accent6"/>
        </w:tcBorders>
        <w:shd w:val="clear" w:color="auto" w:fill="DAD1CD" w:themeFill="accent6" w:themeFillTint="3F"/>
      </w:tcPr>
    </w:tblStylePr>
    <w:tblStylePr w:type="band2Horz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  <w:insideV w:val="single" w:sz="8" w:space="0" w:color="5C4C44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  <w:tblStylePr w:type="band1Horz">
      <w:tblPr/>
      <w:tcPr>
        <w:tcBorders>
          <w:top w:val="single" w:sz="8" w:space="0" w:color="F05133" w:themeColor="accent1"/>
          <w:left w:val="single" w:sz="8" w:space="0" w:color="F05133" w:themeColor="accent1"/>
          <w:bottom w:val="single" w:sz="8" w:space="0" w:color="F05133" w:themeColor="accent1"/>
          <w:right w:val="single" w:sz="8" w:space="0" w:color="F05133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  <w:tblStylePr w:type="band1Horz">
      <w:tblPr/>
      <w:tcPr>
        <w:tcBorders>
          <w:top w:val="single" w:sz="8" w:space="0" w:color="60C5BA" w:themeColor="accent2"/>
          <w:left w:val="single" w:sz="8" w:space="0" w:color="60C5BA" w:themeColor="accent2"/>
          <w:bottom w:val="single" w:sz="8" w:space="0" w:color="60C5BA" w:themeColor="accent2"/>
          <w:right w:val="single" w:sz="8" w:space="0" w:color="60C5BA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  <w:tblStylePr w:type="band1Horz">
      <w:tblPr/>
      <w:tcPr>
        <w:tcBorders>
          <w:top w:val="single" w:sz="8" w:space="0" w:color="D5E04E" w:themeColor="accent3"/>
          <w:left w:val="single" w:sz="8" w:space="0" w:color="D5E04E" w:themeColor="accent3"/>
          <w:bottom w:val="single" w:sz="8" w:space="0" w:color="D5E04E" w:themeColor="accent3"/>
          <w:right w:val="single" w:sz="8" w:space="0" w:color="D5E04E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  <w:tblStylePr w:type="band1Horz">
      <w:tblPr/>
      <w:tcPr>
        <w:tcBorders>
          <w:top w:val="single" w:sz="8" w:space="0" w:color="42C4DD" w:themeColor="accent4"/>
          <w:left w:val="single" w:sz="8" w:space="0" w:color="42C4DD" w:themeColor="accent4"/>
          <w:bottom w:val="single" w:sz="8" w:space="0" w:color="42C4DD" w:themeColor="accent4"/>
          <w:right w:val="single" w:sz="8" w:space="0" w:color="42C4DD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  <w:tblStylePr w:type="band1Horz">
      <w:tblPr/>
      <w:tcPr>
        <w:tcBorders>
          <w:top w:val="single" w:sz="8" w:space="0" w:color="A49B8D" w:themeColor="accent5"/>
          <w:left w:val="single" w:sz="8" w:space="0" w:color="A49B8D" w:themeColor="accent5"/>
          <w:bottom w:val="single" w:sz="8" w:space="0" w:color="A49B8D" w:themeColor="accent5"/>
          <w:right w:val="single" w:sz="8" w:space="0" w:color="A49B8D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  <w:tblStylePr w:type="band1Horz">
      <w:tblPr/>
      <w:tcPr>
        <w:tcBorders>
          <w:top w:val="single" w:sz="8" w:space="0" w:color="5C4C44" w:themeColor="accent6"/>
          <w:left w:val="single" w:sz="8" w:space="0" w:color="5C4C44" w:themeColor="accent6"/>
          <w:bottom w:val="single" w:sz="8" w:space="0" w:color="5C4C44" w:themeColor="accent6"/>
          <w:right w:val="single" w:sz="8" w:space="0" w:color="5C4C44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8" w:space="0" w:color="F05133" w:themeColor="accent1"/>
        <w:bottom w:val="single" w:sz="8" w:space="0" w:color="F051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5133" w:themeColor="accent1"/>
          <w:left w:val="nil"/>
          <w:bottom w:val="single" w:sz="8" w:space="0" w:color="F051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5133" w:themeColor="accent1"/>
          <w:left w:val="nil"/>
          <w:bottom w:val="single" w:sz="8" w:space="0" w:color="F051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8" w:space="0" w:color="60C5BA" w:themeColor="accent2"/>
        <w:bottom w:val="single" w:sz="8" w:space="0" w:color="60C5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5BA" w:themeColor="accent2"/>
          <w:left w:val="nil"/>
          <w:bottom w:val="single" w:sz="8" w:space="0" w:color="60C5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5BA" w:themeColor="accent2"/>
          <w:left w:val="nil"/>
          <w:bottom w:val="single" w:sz="8" w:space="0" w:color="60C5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8" w:space="0" w:color="D5E04E" w:themeColor="accent3"/>
        <w:bottom w:val="single" w:sz="8" w:space="0" w:color="D5E04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E04E" w:themeColor="accent3"/>
          <w:left w:val="nil"/>
          <w:bottom w:val="single" w:sz="8" w:space="0" w:color="D5E04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E04E" w:themeColor="accent3"/>
          <w:left w:val="nil"/>
          <w:bottom w:val="single" w:sz="8" w:space="0" w:color="D5E04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8" w:space="0" w:color="42C4DD" w:themeColor="accent4"/>
        <w:bottom w:val="single" w:sz="8" w:space="0" w:color="42C4D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C4DD" w:themeColor="accent4"/>
          <w:left w:val="nil"/>
          <w:bottom w:val="single" w:sz="8" w:space="0" w:color="42C4D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C4DD" w:themeColor="accent4"/>
          <w:left w:val="nil"/>
          <w:bottom w:val="single" w:sz="8" w:space="0" w:color="42C4D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8" w:space="0" w:color="A49B8D" w:themeColor="accent5"/>
        <w:bottom w:val="single" w:sz="8" w:space="0" w:color="A49B8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9B8D" w:themeColor="accent5"/>
          <w:left w:val="nil"/>
          <w:bottom w:val="single" w:sz="8" w:space="0" w:color="A49B8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9B8D" w:themeColor="accent5"/>
          <w:left w:val="nil"/>
          <w:bottom w:val="single" w:sz="8" w:space="0" w:color="A49B8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8" w:space="0" w:color="5C4C44" w:themeColor="accent6"/>
        <w:bottom w:val="single" w:sz="8" w:space="0" w:color="5C4C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4C44" w:themeColor="accent6"/>
          <w:left w:val="nil"/>
          <w:bottom w:val="single" w:sz="8" w:space="0" w:color="5C4C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4C44" w:themeColor="accent6"/>
          <w:left w:val="nil"/>
          <w:bottom w:val="single" w:sz="8" w:space="0" w:color="5C4C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572222"/>
    <w:rPr>
      <w:sz w:val="22"/>
    </w:rPr>
  </w:style>
  <w:style w:type="paragraph" w:styleId="Liste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968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CD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E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3B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90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2">
    <w:name w:val="List Table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bottom w:val="single" w:sz="4" w:space="0" w:color="F69684" w:themeColor="accent1" w:themeTint="99"/>
        <w:insideH w:val="single" w:sz="4" w:space="0" w:color="F6968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bottom w:val="single" w:sz="4" w:space="0" w:color="9FDCD5" w:themeColor="accent2" w:themeTint="99"/>
        <w:insideH w:val="single" w:sz="4" w:space="0" w:color="9FDC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bottom w:val="single" w:sz="4" w:space="0" w:color="E5EC94" w:themeColor="accent3" w:themeTint="99"/>
        <w:insideH w:val="single" w:sz="4" w:space="0" w:color="E5EC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bottom w:val="single" w:sz="4" w:space="0" w:color="8DDBEA" w:themeColor="accent4" w:themeTint="99"/>
        <w:insideH w:val="single" w:sz="4" w:space="0" w:color="8DDBE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bottom w:val="single" w:sz="4" w:space="0" w:color="C8C3BA" w:themeColor="accent5" w:themeTint="99"/>
        <w:insideH w:val="single" w:sz="4" w:space="0" w:color="C8C3B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bottom w:val="single" w:sz="4" w:space="0" w:color="A59086" w:themeColor="accent6" w:themeTint="99"/>
        <w:insideH w:val="single" w:sz="4" w:space="0" w:color="A5908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3">
    <w:name w:val="List Table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05133" w:themeColor="accent1"/>
        <w:left w:val="single" w:sz="4" w:space="0" w:color="F05133" w:themeColor="accent1"/>
        <w:bottom w:val="single" w:sz="4" w:space="0" w:color="F05133" w:themeColor="accent1"/>
        <w:right w:val="single" w:sz="4" w:space="0" w:color="F051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sz="4" w:space="0" w:color="F051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5133" w:themeColor="accent1"/>
          <w:right w:val="single" w:sz="4" w:space="0" w:color="F05133" w:themeColor="accent1"/>
        </w:tcBorders>
      </w:tcPr>
    </w:tblStylePr>
    <w:tblStylePr w:type="band1Horz">
      <w:tblPr/>
      <w:tcPr>
        <w:tcBorders>
          <w:top w:val="single" w:sz="4" w:space="0" w:color="F05133" w:themeColor="accent1"/>
          <w:bottom w:val="single" w:sz="4" w:space="0" w:color="F051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5133" w:themeColor="accent1"/>
          <w:left w:val="nil"/>
        </w:tcBorders>
      </w:tcPr>
    </w:tblStylePr>
    <w:tblStylePr w:type="swCell">
      <w:tblPr/>
      <w:tcPr>
        <w:tcBorders>
          <w:top w:val="double" w:sz="4" w:space="0" w:color="F05133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C5BA" w:themeColor="accent2"/>
        <w:left w:val="single" w:sz="4" w:space="0" w:color="60C5BA" w:themeColor="accent2"/>
        <w:bottom w:val="single" w:sz="4" w:space="0" w:color="60C5BA" w:themeColor="accent2"/>
        <w:right w:val="single" w:sz="4" w:space="0" w:color="60C5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sz="4" w:space="0" w:color="60C5B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C5BA" w:themeColor="accent2"/>
          <w:right w:val="single" w:sz="4" w:space="0" w:color="60C5BA" w:themeColor="accent2"/>
        </w:tcBorders>
      </w:tcPr>
    </w:tblStylePr>
    <w:tblStylePr w:type="band1Horz">
      <w:tblPr/>
      <w:tcPr>
        <w:tcBorders>
          <w:top w:val="single" w:sz="4" w:space="0" w:color="60C5BA" w:themeColor="accent2"/>
          <w:bottom w:val="single" w:sz="4" w:space="0" w:color="60C5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C5BA" w:themeColor="accent2"/>
          <w:left w:val="nil"/>
        </w:tcBorders>
      </w:tcPr>
    </w:tblStylePr>
    <w:tblStylePr w:type="swCell">
      <w:tblPr/>
      <w:tcPr>
        <w:tcBorders>
          <w:top w:val="double" w:sz="4" w:space="0" w:color="60C5BA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5E04E" w:themeColor="accent3"/>
        <w:left w:val="single" w:sz="4" w:space="0" w:color="D5E04E" w:themeColor="accent3"/>
        <w:bottom w:val="single" w:sz="4" w:space="0" w:color="D5E04E" w:themeColor="accent3"/>
        <w:right w:val="single" w:sz="4" w:space="0" w:color="D5E04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sz="4" w:space="0" w:color="D5E04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5E04E" w:themeColor="accent3"/>
          <w:right w:val="single" w:sz="4" w:space="0" w:color="D5E04E" w:themeColor="accent3"/>
        </w:tcBorders>
      </w:tcPr>
    </w:tblStylePr>
    <w:tblStylePr w:type="band1Horz">
      <w:tblPr/>
      <w:tcPr>
        <w:tcBorders>
          <w:top w:val="single" w:sz="4" w:space="0" w:color="D5E04E" w:themeColor="accent3"/>
          <w:bottom w:val="single" w:sz="4" w:space="0" w:color="D5E04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5E04E" w:themeColor="accent3"/>
          <w:left w:val="nil"/>
        </w:tcBorders>
      </w:tcPr>
    </w:tblStylePr>
    <w:tblStylePr w:type="swCell">
      <w:tblPr/>
      <w:tcPr>
        <w:tcBorders>
          <w:top w:val="double" w:sz="4" w:space="0" w:color="D5E04E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2C4DD" w:themeColor="accent4"/>
        <w:left w:val="single" w:sz="4" w:space="0" w:color="42C4DD" w:themeColor="accent4"/>
        <w:bottom w:val="single" w:sz="4" w:space="0" w:color="42C4DD" w:themeColor="accent4"/>
        <w:right w:val="single" w:sz="4" w:space="0" w:color="42C4D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sz="4" w:space="0" w:color="42C4D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C4DD" w:themeColor="accent4"/>
          <w:right w:val="single" w:sz="4" w:space="0" w:color="42C4DD" w:themeColor="accent4"/>
        </w:tcBorders>
      </w:tcPr>
    </w:tblStylePr>
    <w:tblStylePr w:type="band1Horz">
      <w:tblPr/>
      <w:tcPr>
        <w:tcBorders>
          <w:top w:val="single" w:sz="4" w:space="0" w:color="42C4DD" w:themeColor="accent4"/>
          <w:bottom w:val="single" w:sz="4" w:space="0" w:color="42C4D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C4DD" w:themeColor="accent4"/>
          <w:left w:val="nil"/>
        </w:tcBorders>
      </w:tcPr>
    </w:tblStylePr>
    <w:tblStylePr w:type="swCell">
      <w:tblPr/>
      <w:tcPr>
        <w:tcBorders>
          <w:top w:val="double" w:sz="4" w:space="0" w:color="42C4DD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49B8D" w:themeColor="accent5"/>
        <w:left w:val="single" w:sz="4" w:space="0" w:color="A49B8D" w:themeColor="accent5"/>
        <w:bottom w:val="single" w:sz="4" w:space="0" w:color="A49B8D" w:themeColor="accent5"/>
        <w:right w:val="single" w:sz="4" w:space="0" w:color="A49B8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sz="4" w:space="0" w:color="A49B8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9B8D" w:themeColor="accent5"/>
          <w:right w:val="single" w:sz="4" w:space="0" w:color="A49B8D" w:themeColor="accent5"/>
        </w:tcBorders>
      </w:tcPr>
    </w:tblStylePr>
    <w:tblStylePr w:type="band1Horz">
      <w:tblPr/>
      <w:tcPr>
        <w:tcBorders>
          <w:top w:val="single" w:sz="4" w:space="0" w:color="A49B8D" w:themeColor="accent5"/>
          <w:bottom w:val="single" w:sz="4" w:space="0" w:color="A49B8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9B8D" w:themeColor="accent5"/>
          <w:left w:val="nil"/>
        </w:tcBorders>
      </w:tcPr>
    </w:tblStylePr>
    <w:tblStylePr w:type="swCell">
      <w:tblPr/>
      <w:tcPr>
        <w:tcBorders>
          <w:top w:val="double" w:sz="4" w:space="0" w:color="A49B8D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4C44" w:themeColor="accent6"/>
        <w:left w:val="single" w:sz="4" w:space="0" w:color="5C4C44" w:themeColor="accent6"/>
        <w:bottom w:val="single" w:sz="4" w:space="0" w:color="5C4C44" w:themeColor="accent6"/>
        <w:right w:val="single" w:sz="4" w:space="0" w:color="5C4C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sz="4" w:space="0" w:color="5C4C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C4C44" w:themeColor="accent6"/>
          <w:right w:val="single" w:sz="4" w:space="0" w:color="5C4C44" w:themeColor="accent6"/>
        </w:tcBorders>
      </w:tcPr>
    </w:tblStylePr>
    <w:tblStylePr w:type="band1Horz">
      <w:tblPr/>
      <w:tcPr>
        <w:tcBorders>
          <w:top w:val="single" w:sz="4" w:space="0" w:color="5C4C44" w:themeColor="accent6"/>
          <w:bottom w:val="single" w:sz="4" w:space="0" w:color="5C4C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C4C44" w:themeColor="accent6"/>
          <w:left w:val="nil"/>
        </w:tcBorders>
      </w:tcPr>
    </w:tblStylePr>
    <w:tblStylePr w:type="swCell">
      <w:tblPr/>
      <w:tcPr>
        <w:tcBorders>
          <w:top w:val="double" w:sz="4" w:space="0" w:color="5C4C44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69684" w:themeColor="accent1" w:themeTint="99"/>
        <w:left w:val="single" w:sz="4" w:space="0" w:color="F69684" w:themeColor="accent1" w:themeTint="99"/>
        <w:bottom w:val="single" w:sz="4" w:space="0" w:color="F69684" w:themeColor="accent1" w:themeTint="99"/>
        <w:right w:val="single" w:sz="4" w:space="0" w:color="F69684" w:themeColor="accent1" w:themeTint="99"/>
        <w:insideH w:val="single" w:sz="4" w:space="0" w:color="F6968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5133" w:themeColor="accent1"/>
          <w:left w:val="single" w:sz="4" w:space="0" w:color="F05133" w:themeColor="accent1"/>
          <w:bottom w:val="single" w:sz="4" w:space="0" w:color="F05133" w:themeColor="accent1"/>
          <w:right w:val="single" w:sz="4" w:space="0" w:color="F05133" w:themeColor="accent1"/>
          <w:insideH w:val="nil"/>
        </w:tcBorders>
        <w:shd w:val="clear" w:color="auto" w:fill="F05133" w:themeFill="accent1"/>
      </w:tcPr>
    </w:tblStylePr>
    <w:tblStylePr w:type="lastRow">
      <w:rPr>
        <w:b/>
        <w:bCs/>
      </w:rPr>
      <w:tblPr/>
      <w:tcPr>
        <w:tcBorders>
          <w:top w:val="double" w:sz="4" w:space="0" w:color="F6968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FDCD5" w:themeColor="accent2" w:themeTint="99"/>
        <w:left w:val="single" w:sz="4" w:space="0" w:color="9FDCD5" w:themeColor="accent2" w:themeTint="99"/>
        <w:bottom w:val="single" w:sz="4" w:space="0" w:color="9FDCD5" w:themeColor="accent2" w:themeTint="99"/>
        <w:right w:val="single" w:sz="4" w:space="0" w:color="9FDCD5" w:themeColor="accent2" w:themeTint="99"/>
        <w:insideH w:val="single" w:sz="4" w:space="0" w:color="9FDC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5BA" w:themeColor="accent2"/>
          <w:left w:val="single" w:sz="4" w:space="0" w:color="60C5BA" w:themeColor="accent2"/>
          <w:bottom w:val="single" w:sz="4" w:space="0" w:color="60C5BA" w:themeColor="accent2"/>
          <w:right w:val="single" w:sz="4" w:space="0" w:color="60C5BA" w:themeColor="accent2"/>
          <w:insideH w:val="nil"/>
        </w:tcBorders>
        <w:shd w:val="clear" w:color="auto" w:fill="60C5BA" w:themeFill="accent2"/>
      </w:tcPr>
    </w:tblStylePr>
    <w:tblStylePr w:type="lastRow">
      <w:rPr>
        <w:b/>
        <w:bCs/>
      </w:rPr>
      <w:tblPr/>
      <w:tcPr>
        <w:tcBorders>
          <w:top w:val="double" w:sz="4" w:space="0" w:color="9FDCD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5EC94" w:themeColor="accent3" w:themeTint="99"/>
        <w:left w:val="single" w:sz="4" w:space="0" w:color="E5EC94" w:themeColor="accent3" w:themeTint="99"/>
        <w:bottom w:val="single" w:sz="4" w:space="0" w:color="E5EC94" w:themeColor="accent3" w:themeTint="99"/>
        <w:right w:val="single" w:sz="4" w:space="0" w:color="E5EC94" w:themeColor="accent3" w:themeTint="99"/>
        <w:insideH w:val="single" w:sz="4" w:space="0" w:color="E5E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E04E" w:themeColor="accent3"/>
          <w:left w:val="single" w:sz="4" w:space="0" w:color="D5E04E" w:themeColor="accent3"/>
          <w:bottom w:val="single" w:sz="4" w:space="0" w:color="D5E04E" w:themeColor="accent3"/>
          <w:right w:val="single" w:sz="4" w:space="0" w:color="D5E04E" w:themeColor="accent3"/>
          <w:insideH w:val="nil"/>
        </w:tcBorders>
        <w:shd w:val="clear" w:color="auto" w:fill="D5E04E" w:themeFill="accent3"/>
      </w:tcPr>
    </w:tblStylePr>
    <w:tblStylePr w:type="lastRow">
      <w:rPr>
        <w:b/>
        <w:bCs/>
      </w:rPr>
      <w:tblPr/>
      <w:tcPr>
        <w:tcBorders>
          <w:top w:val="double" w:sz="4" w:space="0" w:color="E5E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DDBEA" w:themeColor="accent4" w:themeTint="99"/>
        <w:left w:val="single" w:sz="4" w:space="0" w:color="8DDBEA" w:themeColor="accent4" w:themeTint="99"/>
        <w:bottom w:val="single" w:sz="4" w:space="0" w:color="8DDBEA" w:themeColor="accent4" w:themeTint="99"/>
        <w:right w:val="single" w:sz="4" w:space="0" w:color="8DDBEA" w:themeColor="accent4" w:themeTint="99"/>
        <w:insideH w:val="single" w:sz="4" w:space="0" w:color="8DDB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C4DD" w:themeColor="accent4"/>
          <w:left w:val="single" w:sz="4" w:space="0" w:color="42C4DD" w:themeColor="accent4"/>
          <w:bottom w:val="single" w:sz="4" w:space="0" w:color="42C4DD" w:themeColor="accent4"/>
          <w:right w:val="single" w:sz="4" w:space="0" w:color="42C4DD" w:themeColor="accent4"/>
          <w:insideH w:val="nil"/>
        </w:tcBorders>
        <w:shd w:val="clear" w:color="auto" w:fill="42C4DD" w:themeFill="accent4"/>
      </w:tcPr>
    </w:tblStylePr>
    <w:tblStylePr w:type="lastRow">
      <w:rPr>
        <w:b/>
        <w:bCs/>
      </w:rPr>
      <w:tblPr/>
      <w:tcPr>
        <w:tcBorders>
          <w:top w:val="double" w:sz="4" w:space="0" w:color="8DD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8C3BA" w:themeColor="accent5" w:themeTint="99"/>
        <w:left w:val="single" w:sz="4" w:space="0" w:color="C8C3BA" w:themeColor="accent5" w:themeTint="99"/>
        <w:bottom w:val="single" w:sz="4" w:space="0" w:color="C8C3BA" w:themeColor="accent5" w:themeTint="99"/>
        <w:right w:val="single" w:sz="4" w:space="0" w:color="C8C3BA" w:themeColor="accent5" w:themeTint="99"/>
        <w:insideH w:val="single" w:sz="4" w:space="0" w:color="C8C3B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9B8D" w:themeColor="accent5"/>
          <w:left w:val="single" w:sz="4" w:space="0" w:color="A49B8D" w:themeColor="accent5"/>
          <w:bottom w:val="single" w:sz="4" w:space="0" w:color="A49B8D" w:themeColor="accent5"/>
          <w:right w:val="single" w:sz="4" w:space="0" w:color="A49B8D" w:themeColor="accent5"/>
          <w:insideH w:val="nil"/>
        </w:tcBorders>
        <w:shd w:val="clear" w:color="auto" w:fill="A49B8D" w:themeFill="accent5"/>
      </w:tcPr>
    </w:tblStylePr>
    <w:tblStylePr w:type="lastRow">
      <w:rPr>
        <w:b/>
        <w:bCs/>
      </w:rPr>
      <w:tblPr/>
      <w:tcPr>
        <w:tcBorders>
          <w:top w:val="double" w:sz="4" w:space="0" w:color="C8C3B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9086" w:themeColor="accent6" w:themeTint="99"/>
        <w:left w:val="single" w:sz="4" w:space="0" w:color="A59086" w:themeColor="accent6" w:themeTint="99"/>
        <w:bottom w:val="single" w:sz="4" w:space="0" w:color="A59086" w:themeColor="accent6" w:themeTint="99"/>
        <w:right w:val="single" w:sz="4" w:space="0" w:color="A59086" w:themeColor="accent6" w:themeTint="99"/>
        <w:insideH w:val="single" w:sz="4" w:space="0" w:color="A5908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4C44" w:themeColor="accent6"/>
          <w:left w:val="single" w:sz="4" w:space="0" w:color="5C4C44" w:themeColor="accent6"/>
          <w:bottom w:val="single" w:sz="4" w:space="0" w:color="5C4C44" w:themeColor="accent6"/>
          <w:right w:val="single" w:sz="4" w:space="0" w:color="5C4C44" w:themeColor="accent6"/>
          <w:insideH w:val="nil"/>
        </w:tcBorders>
        <w:shd w:val="clear" w:color="auto" w:fill="5C4C44" w:themeFill="accent6"/>
      </w:tcPr>
    </w:tblStylePr>
    <w:tblStylePr w:type="lastRow">
      <w:rPr>
        <w:b/>
        <w:bCs/>
      </w:rPr>
      <w:tblPr/>
      <w:tcPr>
        <w:tcBorders>
          <w:top w:val="double" w:sz="4" w:space="0" w:color="A590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5133" w:themeColor="accent1"/>
        <w:left w:val="single" w:sz="24" w:space="0" w:color="F05133" w:themeColor="accent1"/>
        <w:bottom w:val="single" w:sz="24" w:space="0" w:color="F05133" w:themeColor="accent1"/>
        <w:right w:val="single" w:sz="24" w:space="0" w:color="F05133" w:themeColor="accent1"/>
      </w:tblBorders>
    </w:tblPr>
    <w:tcPr>
      <w:shd w:val="clear" w:color="auto" w:fill="F051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C5BA" w:themeColor="accent2"/>
        <w:left w:val="single" w:sz="24" w:space="0" w:color="60C5BA" w:themeColor="accent2"/>
        <w:bottom w:val="single" w:sz="24" w:space="0" w:color="60C5BA" w:themeColor="accent2"/>
        <w:right w:val="single" w:sz="24" w:space="0" w:color="60C5BA" w:themeColor="accent2"/>
      </w:tblBorders>
    </w:tblPr>
    <w:tcPr>
      <w:shd w:val="clear" w:color="auto" w:fill="60C5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5E04E" w:themeColor="accent3"/>
        <w:left w:val="single" w:sz="24" w:space="0" w:color="D5E04E" w:themeColor="accent3"/>
        <w:bottom w:val="single" w:sz="24" w:space="0" w:color="D5E04E" w:themeColor="accent3"/>
        <w:right w:val="single" w:sz="24" w:space="0" w:color="D5E04E" w:themeColor="accent3"/>
      </w:tblBorders>
    </w:tblPr>
    <w:tcPr>
      <w:shd w:val="clear" w:color="auto" w:fill="D5E04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C4DD" w:themeColor="accent4"/>
        <w:left w:val="single" w:sz="24" w:space="0" w:color="42C4DD" w:themeColor="accent4"/>
        <w:bottom w:val="single" w:sz="24" w:space="0" w:color="42C4DD" w:themeColor="accent4"/>
        <w:right w:val="single" w:sz="24" w:space="0" w:color="42C4DD" w:themeColor="accent4"/>
      </w:tblBorders>
    </w:tblPr>
    <w:tcPr>
      <w:shd w:val="clear" w:color="auto" w:fill="42C4D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9B8D" w:themeColor="accent5"/>
        <w:left w:val="single" w:sz="24" w:space="0" w:color="A49B8D" w:themeColor="accent5"/>
        <w:bottom w:val="single" w:sz="24" w:space="0" w:color="A49B8D" w:themeColor="accent5"/>
        <w:right w:val="single" w:sz="24" w:space="0" w:color="A49B8D" w:themeColor="accent5"/>
      </w:tblBorders>
    </w:tblPr>
    <w:tcPr>
      <w:shd w:val="clear" w:color="auto" w:fill="A49B8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C4C44" w:themeColor="accent6"/>
        <w:left w:val="single" w:sz="24" w:space="0" w:color="5C4C44" w:themeColor="accent6"/>
        <w:bottom w:val="single" w:sz="24" w:space="0" w:color="5C4C44" w:themeColor="accent6"/>
        <w:right w:val="single" w:sz="24" w:space="0" w:color="5C4C44" w:themeColor="accent6"/>
      </w:tblBorders>
    </w:tblPr>
    <w:tcPr>
      <w:shd w:val="clear" w:color="auto" w:fill="5C4C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  <w:tblBorders>
        <w:top w:val="single" w:sz="4" w:space="0" w:color="F05133" w:themeColor="accent1"/>
        <w:bottom w:val="single" w:sz="4" w:space="0" w:color="F051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51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  <w:tblBorders>
        <w:top w:val="single" w:sz="4" w:space="0" w:color="60C5BA" w:themeColor="accent2"/>
        <w:bottom w:val="single" w:sz="4" w:space="0" w:color="60C5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0C5B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  <w:tblBorders>
        <w:top w:val="single" w:sz="4" w:space="0" w:color="D5E04E" w:themeColor="accent3"/>
        <w:bottom w:val="single" w:sz="4" w:space="0" w:color="D5E04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5E04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  <w:tblBorders>
        <w:top w:val="single" w:sz="4" w:space="0" w:color="42C4DD" w:themeColor="accent4"/>
        <w:bottom w:val="single" w:sz="4" w:space="0" w:color="42C4D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C4D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  <w:tblBorders>
        <w:top w:val="single" w:sz="4" w:space="0" w:color="A49B8D" w:themeColor="accent5"/>
        <w:bottom w:val="single" w:sz="4" w:space="0" w:color="A49B8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49B8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  <w:tblBorders>
        <w:top w:val="single" w:sz="4" w:space="0" w:color="5C4C44" w:themeColor="accent6"/>
        <w:bottom w:val="single" w:sz="4" w:space="0" w:color="5C4C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5C4C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572222"/>
    <w:pPr>
      <w:spacing w:after="0" w:line="240" w:lineRule="auto"/>
    </w:pPr>
    <w:rPr>
      <w:color w:val="CA2C0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51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51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51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51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DBD6" w:themeFill="accent1" w:themeFillTint="33"/>
      </w:tcPr>
    </w:tblStylePr>
    <w:tblStylePr w:type="band1Horz">
      <w:tblPr/>
      <w:tcPr>
        <w:shd w:val="clear" w:color="auto" w:fill="FCDBD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572222"/>
    <w:pPr>
      <w:spacing w:after="0" w:line="240" w:lineRule="auto"/>
    </w:pPr>
    <w:rPr>
      <w:color w:val="3AA0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C5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C5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C5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C5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3F1" w:themeFill="accent2" w:themeFillTint="33"/>
      </w:tcPr>
    </w:tblStylePr>
    <w:tblStylePr w:type="band1Horz">
      <w:tblPr/>
      <w:tcPr>
        <w:shd w:val="clear" w:color="auto" w:fill="DFF3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572222"/>
    <w:pPr>
      <w:spacing w:after="0" w:line="240" w:lineRule="auto"/>
    </w:pPr>
    <w:rPr>
      <w:color w:val="B3C0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5E04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5E04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5E04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5E04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F8DB" w:themeFill="accent3" w:themeFillTint="33"/>
      </w:tcPr>
    </w:tblStylePr>
    <w:tblStylePr w:type="band1Horz">
      <w:tblPr/>
      <w:tcPr>
        <w:shd w:val="clear" w:color="auto" w:fill="F6F8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572222"/>
    <w:pPr>
      <w:spacing w:after="0" w:line="240" w:lineRule="auto"/>
    </w:pPr>
    <w:rPr>
      <w:color w:val="209DB5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C4D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C4D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C4D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C4D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F3F8" w:themeFill="accent4" w:themeFillTint="33"/>
      </w:tcPr>
    </w:tblStylePr>
    <w:tblStylePr w:type="band1Horz">
      <w:tblPr/>
      <w:tcPr>
        <w:shd w:val="clear" w:color="auto" w:fill="D9F3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572222"/>
    <w:pPr>
      <w:spacing w:after="0" w:line="240" w:lineRule="auto"/>
    </w:pPr>
    <w:rPr>
      <w:color w:val="7E746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9B8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9B8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9B8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9B8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EBE8" w:themeFill="accent5" w:themeFillTint="33"/>
      </w:tcPr>
    </w:tblStylePr>
    <w:tblStylePr w:type="band1Horz">
      <w:tblPr/>
      <w:tcPr>
        <w:shd w:val="clear" w:color="auto" w:fill="ECEB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572222"/>
    <w:pPr>
      <w:spacing w:after="0" w:line="240" w:lineRule="auto"/>
    </w:pPr>
    <w:rPr>
      <w:color w:val="44383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C4C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C4C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C4C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C4C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AD6" w:themeFill="accent6" w:themeFillTint="33"/>
      </w:tcPr>
    </w:tblStylePr>
    <w:tblStylePr w:type="band1Horz">
      <w:tblPr/>
      <w:tcPr>
        <w:shd w:val="clear" w:color="auto" w:fill="E1DAD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itter1">
    <w:name w:val="Medium Grid 1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37C65" w:themeColor="accent1" w:themeTint="BF"/>
        <w:left w:val="single" w:sz="8" w:space="0" w:color="F37C65" w:themeColor="accent1" w:themeTint="BF"/>
        <w:bottom w:val="single" w:sz="8" w:space="0" w:color="F37C65" w:themeColor="accent1" w:themeTint="BF"/>
        <w:right w:val="single" w:sz="8" w:space="0" w:color="F37C65" w:themeColor="accent1" w:themeTint="BF"/>
        <w:insideH w:val="single" w:sz="8" w:space="0" w:color="F37C65" w:themeColor="accent1" w:themeTint="BF"/>
        <w:insideV w:val="single" w:sz="8" w:space="0" w:color="F37C65" w:themeColor="accent1" w:themeTint="BF"/>
      </w:tblBorders>
    </w:tblPr>
    <w:tcPr>
      <w:shd w:val="clear" w:color="auto" w:fill="FBD3C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C6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shd w:val="clear" w:color="auto" w:fill="F7A799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7D3CB" w:themeColor="accent2" w:themeTint="BF"/>
        <w:left w:val="single" w:sz="8" w:space="0" w:color="87D3CB" w:themeColor="accent2" w:themeTint="BF"/>
        <w:bottom w:val="single" w:sz="8" w:space="0" w:color="87D3CB" w:themeColor="accent2" w:themeTint="BF"/>
        <w:right w:val="single" w:sz="8" w:space="0" w:color="87D3CB" w:themeColor="accent2" w:themeTint="BF"/>
        <w:insideH w:val="single" w:sz="8" w:space="0" w:color="87D3CB" w:themeColor="accent2" w:themeTint="BF"/>
        <w:insideV w:val="single" w:sz="8" w:space="0" w:color="87D3CB" w:themeColor="accent2" w:themeTint="BF"/>
      </w:tblBorders>
    </w:tblPr>
    <w:tcPr>
      <w:shd w:val="clear" w:color="auto" w:fill="D7F0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D3C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shd w:val="clear" w:color="auto" w:fill="AFE2DC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FE77A" w:themeColor="accent3" w:themeTint="BF"/>
        <w:left w:val="single" w:sz="8" w:space="0" w:color="DFE77A" w:themeColor="accent3" w:themeTint="BF"/>
        <w:bottom w:val="single" w:sz="8" w:space="0" w:color="DFE77A" w:themeColor="accent3" w:themeTint="BF"/>
        <w:right w:val="single" w:sz="8" w:space="0" w:color="DFE77A" w:themeColor="accent3" w:themeTint="BF"/>
        <w:insideH w:val="single" w:sz="8" w:space="0" w:color="DFE77A" w:themeColor="accent3" w:themeTint="BF"/>
        <w:insideV w:val="single" w:sz="8" w:space="0" w:color="DFE77A" w:themeColor="accent3" w:themeTint="BF"/>
      </w:tblBorders>
    </w:tblPr>
    <w:tcPr>
      <w:shd w:val="clear" w:color="auto" w:fill="F4F7D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E77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shd w:val="clear" w:color="auto" w:fill="E9EFA6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1D2E5" w:themeColor="accent4" w:themeTint="BF"/>
        <w:left w:val="single" w:sz="8" w:space="0" w:color="71D2E5" w:themeColor="accent4" w:themeTint="BF"/>
        <w:bottom w:val="single" w:sz="8" w:space="0" w:color="71D2E5" w:themeColor="accent4" w:themeTint="BF"/>
        <w:right w:val="single" w:sz="8" w:space="0" w:color="71D2E5" w:themeColor="accent4" w:themeTint="BF"/>
        <w:insideH w:val="single" w:sz="8" w:space="0" w:color="71D2E5" w:themeColor="accent4" w:themeTint="BF"/>
        <w:insideV w:val="single" w:sz="8" w:space="0" w:color="71D2E5" w:themeColor="accent4" w:themeTint="BF"/>
      </w:tblBorders>
    </w:tblPr>
    <w:tcPr>
      <w:shd w:val="clear" w:color="auto" w:fill="D0F0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D2E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shd w:val="clear" w:color="auto" w:fill="A0E1EE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BAB4A9" w:themeColor="accent5" w:themeTint="BF"/>
        <w:left w:val="single" w:sz="8" w:space="0" w:color="BAB4A9" w:themeColor="accent5" w:themeTint="BF"/>
        <w:bottom w:val="single" w:sz="8" w:space="0" w:color="BAB4A9" w:themeColor="accent5" w:themeTint="BF"/>
        <w:right w:val="single" w:sz="8" w:space="0" w:color="BAB4A9" w:themeColor="accent5" w:themeTint="BF"/>
        <w:insideH w:val="single" w:sz="8" w:space="0" w:color="BAB4A9" w:themeColor="accent5" w:themeTint="BF"/>
        <w:insideV w:val="single" w:sz="8" w:space="0" w:color="BAB4A9" w:themeColor="accent5" w:themeTint="BF"/>
      </w:tblBorders>
    </w:tblPr>
    <w:tcPr>
      <w:shd w:val="clear" w:color="auto" w:fill="E8E6E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B4A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shd w:val="clear" w:color="auto" w:fill="D1CDC6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E7569" w:themeColor="accent6" w:themeTint="BF"/>
        <w:left w:val="single" w:sz="8" w:space="0" w:color="8E7569" w:themeColor="accent6" w:themeTint="BF"/>
        <w:bottom w:val="single" w:sz="8" w:space="0" w:color="8E7569" w:themeColor="accent6" w:themeTint="BF"/>
        <w:right w:val="single" w:sz="8" w:space="0" w:color="8E7569" w:themeColor="accent6" w:themeTint="BF"/>
        <w:insideH w:val="single" w:sz="8" w:space="0" w:color="8E7569" w:themeColor="accent6" w:themeTint="BF"/>
        <w:insideV w:val="single" w:sz="8" w:space="0" w:color="8E7569" w:themeColor="accent6" w:themeTint="BF"/>
      </w:tblBorders>
    </w:tblPr>
    <w:tcPr>
      <w:shd w:val="clear" w:color="auto" w:fill="DAD1C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756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shd w:val="clear" w:color="auto" w:fill="B5A39A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  <w:insideH w:val="single" w:sz="8" w:space="0" w:color="F05133" w:themeColor="accent1"/>
        <w:insideV w:val="single" w:sz="8" w:space="0" w:color="F05133" w:themeColor="accent1"/>
      </w:tblBorders>
    </w:tblPr>
    <w:tcPr>
      <w:shd w:val="clear" w:color="auto" w:fill="FBD3C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BD6" w:themeFill="accent1" w:themeFillTint="33"/>
      </w:tcPr>
    </w:tblStylePr>
    <w:tblStylePr w:type="band1Vert">
      <w:tblPr/>
      <w:tcPr>
        <w:shd w:val="clear" w:color="auto" w:fill="F7A799" w:themeFill="accent1" w:themeFillTint="7F"/>
      </w:tcPr>
    </w:tblStylePr>
    <w:tblStylePr w:type="band1Horz">
      <w:tblPr/>
      <w:tcPr>
        <w:tcBorders>
          <w:insideH w:val="single" w:sz="6" w:space="0" w:color="F05133" w:themeColor="accent1"/>
          <w:insideV w:val="single" w:sz="6" w:space="0" w:color="F05133" w:themeColor="accent1"/>
        </w:tcBorders>
        <w:shd w:val="clear" w:color="auto" w:fill="F7A79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  <w:insideH w:val="single" w:sz="8" w:space="0" w:color="60C5BA" w:themeColor="accent2"/>
        <w:insideV w:val="single" w:sz="8" w:space="0" w:color="60C5BA" w:themeColor="accent2"/>
      </w:tblBorders>
    </w:tblPr>
    <w:tcPr>
      <w:shd w:val="clear" w:color="auto" w:fill="D7F0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1" w:themeFill="accent2" w:themeFillTint="33"/>
      </w:tcPr>
    </w:tblStylePr>
    <w:tblStylePr w:type="band1Vert">
      <w:tblPr/>
      <w:tcPr>
        <w:shd w:val="clear" w:color="auto" w:fill="AFE2DC" w:themeFill="accent2" w:themeFillTint="7F"/>
      </w:tcPr>
    </w:tblStylePr>
    <w:tblStylePr w:type="band1Horz">
      <w:tblPr/>
      <w:tcPr>
        <w:tcBorders>
          <w:insideH w:val="single" w:sz="6" w:space="0" w:color="60C5BA" w:themeColor="accent2"/>
          <w:insideV w:val="single" w:sz="6" w:space="0" w:color="60C5BA" w:themeColor="accent2"/>
        </w:tcBorders>
        <w:shd w:val="clear" w:color="auto" w:fill="AFE2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  <w:insideH w:val="single" w:sz="8" w:space="0" w:color="D5E04E" w:themeColor="accent3"/>
        <w:insideV w:val="single" w:sz="8" w:space="0" w:color="D5E04E" w:themeColor="accent3"/>
      </w:tblBorders>
    </w:tblPr>
    <w:tcPr>
      <w:shd w:val="clear" w:color="auto" w:fill="F4F7D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FC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8DB" w:themeFill="accent3" w:themeFillTint="33"/>
      </w:tcPr>
    </w:tblStylePr>
    <w:tblStylePr w:type="band1Vert">
      <w:tblPr/>
      <w:tcPr>
        <w:shd w:val="clear" w:color="auto" w:fill="E9EFA6" w:themeFill="accent3" w:themeFillTint="7F"/>
      </w:tcPr>
    </w:tblStylePr>
    <w:tblStylePr w:type="band1Horz">
      <w:tblPr/>
      <w:tcPr>
        <w:tcBorders>
          <w:insideH w:val="single" w:sz="6" w:space="0" w:color="D5E04E" w:themeColor="accent3"/>
          <w:insideV w:val="single" w:sz="6" w:space="0" w:color="D5E04E" w:themeColor="accent3"/>
        </w:tcBorders>
        <w:shd w:val="clear" w:color="auto" w:fill="E9EFA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  <w:insideH w:val="single" w:sz="8" w:space="0" w:color="42C4DD" w:themeColor="accent4"/>
        <w:insideV w:val="single" w:sz="8" w:space="0" w:color="42C4DD" w:themeColor="accent4"/>
      </w:tblBorders>
    </w:tblPr>
    <w:tcPr>
      <w:shd w:val="clear" w:color="auto" w:fill="D0F0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3F8" w:themeFill="accent4" w:themeFillTint="33"/>
      </w:tcPr>
    </w:tblStylePr>
    <w:tblStylePr w:type="band1Vert">
      <w:tblPr/>
      <w:tcPr>
        <w:shd w:val="clear" w:color="auto" w:fill="A0E1EE" w:themeFill="accent4" w:themeFillTint="7F"/>
      </w:tcPr>
    </w:tblStylePr>
    <w:tblStylePr w:type="band1Horz">
      <w:tblPr/>
      <w:tcPr>
        <w:tcBorders>
          <w:insideH w:val="single" w:sz="6" w:space="0" w:color="42C4DD" w:themeColor="accent4"/>
          <w:insideV w:val="single" w:sz="6" w:space="0" w:color="42C4DD" w:themeColor="accent4"/>
        </w:tcBorders>
        <w:shd w:val="clear" w:color="auto" w:fill="A0E1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  <w:insideH w:val="single" w:sz="8" w:space="0" w:color="A49B8D" w:themeColor="accent5"/>
        <w:insideV w:val="single" w:sz="8" w:space="0" w:color="A49B8D" w:themeColor="accent5"/>
      </w:tblBorders>
    </w:tblPr>
    <w:tcPr>
      <w:shd w:val="clear" w:color="auto" w:fill="E8E6E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BE8" w:themeFill="accent5" w:themeFillTint="33"/>
      </w:tcPr>
    </w:tblStylePr>
    <w:tblStylePr w:type="band1Vert">
      <w:tblPr/>
      <w:tcPr>
        <w:shd w:val="clear" w:color="auto" w:fill="D1CDC6" w:themeFill="accent5" w:themeFillTint="7F"/>
      </w:tcPr>
    </w:tblStylePr>
    <w:tblStylePr w:type="band1Horz">
      <w:tblPr/>
      <w:tcPr>
        <w:tcBorders>
          <w:insideH w:val="single" w:sz="6" w:space="0" w:color="A49B8D" w:themeColor="accent5"/>
          <w:insideV w:val="single" w:sz="6" w:space="0" w:color="A49B8D" w:themeColor="accent5"/>
        </w:tcBorders>
        <w:shd w:val="clear" w:color="auto" w:fill="D1CDC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  <w:insideH w:val="single" w:sz="8" w:space="0" w:color="5C4C44" w:themeColor="accent6"/>
        <w:insideV w:val="single" w:sz="8" w:space="0" w:color="5C4C44" w:themeColor="accent6"/>
      </w:tblBorders>
    </w:tblPr>
    <w:tcPr>
      <w:shd w:val="clear" w:color="auto" w:fill="DAD1C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D6" w:themeFill="accent6" w:themeFillTint="33"/>
      </w:tcPr>
    </w:tblStylePr>
    <w:tblStylePr w:type="band1Vert">
      <w:tblPr/>
      <w:tcPr>
        <w:shd w:val="clear" w:color="auto" w:fill="B5A39A" w:themeFill="accent6" w:themeFillTint="7F"/>
      </w:tcPr>
    </w:tblStylePr>
    <w:tblStylePr w:type="band1Horz">
      <w:tblPr/>
      <w:tcPr>
        <w:tcBorders>
          <w:insideH w:val="single" w:sz="6" w:space="0" w:color="5C4C44" w:themeColor="accent6"/>
          <w:insideV w:val="single" w:sz="6" w:space="0" w:color="5C4C44" w:themeColor="accent6"/>
        </w:tcBorders>
        <w:shd w:val="clear" w:color="auto" w:fill="B5A39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3C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51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51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51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79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799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0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5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5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C5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E2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E2DC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7D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E04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E04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5E04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EFA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EFA6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F0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C4D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C4D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C4D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E1E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E1EE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6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9B8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9B8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9B8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CDC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CDC6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1C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4C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4C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4C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5A39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5A39A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5133" w:themeColor="accent1"/>
        <w:bottom w:val="single" w:sz="8" w:space="0" w:color="F051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5133" w:themeColor="accent1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F05133" w:themeColor="accent1"/>
          <w:bottom w:val="single" w:sz="8" w:space="0" w:color="F051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5133" w:themeColor="accent1"/>
          <w:bottom w:val="single" w:sz="8" w:space="0" w:color="F05133" w:themeColor="accent1"/>
        </w:tcBorders>
      </w:tcPr>
    </w:tblStylePr>
    <w:tblStylePr w:type="band1Vert">
      <w:tblPr/>
      <w:tcPr>
        <w:shd w:val="clear" w:color="auto" w:fill="FBD3CC" w:themeFill="accent1" w:themeFillTint="3F"/>
      </w:tcPr>
    </w:tblStylePr>
    <w:tblStylePr w:type="band1Horz">
      <w:tblPr/>
      <w:tcPr>
        <w:shd w:val="clear" w:color="auto" w:fill="FBD3CC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C5BA" w:themeColor="accent2"/>
        <w:bottom w:val="single" w:sz="8" w:space="0" w:color="60C5B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C5BA" w:themeColor="accent2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60C5BA" w:themeColor="accent2"/>
          <w:bottom w:val="single" w:sz="8" w:space="0" w:color="60C5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C5BA" w:themeColor="accent2"/>
          <w:bottom w:val="single" w:sz="8" w:space="0" w:color="60C5BA" w:themeColor="accent2"/>
        </w:tcBorders>
      </w:tcPr>
    </w:tblStylePr>
    <w:tblStylePr w:type="band1Vert">
      <w:tblPr/>
      <w:tcPr>
        <w:shd w:val="clear" w:color="auto" w:fill="D7F0ED" w:themeFill="accent2" w:themeFillTint="3F"/>
      </w:tcPr>
    </w:tblStylePr>
    <w:tblStylePr w:type="band1Horz">
      <w:tblPr/>
      <w:tcPr>
        <w:shd w:val="clear" w:color="auto" w:fill="D7F0ED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5E04E" w:themeColor="accent3"/>
        <w:bottom w:val="single" w:sz="8" w:space="0" w:color="D5E04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5E04E" w:themeColor="accent3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D5E04E" w:themeColor="accent3"/>
          <w:bottom w:val="single" w:sz="8" w:space="0" w:color="D5E04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5E04E" w:themeColor="accent3"/>
          <w:bottom w:val="single" w:sz="8" w:space="0" w:color="D5E04E" w:themeColor="accent3"/>
        </w:tcBorders>
      </w:tcPr>
    </w:tblStylePr>
    <w:tblStylePr w:type="band1Vert">
      <w:tblPr/>
      <w:tcPr>
        <w:shd w:val="clear" w:color="auto" w:fill="F4F7D3" w:themeFill="accent3" w:themeFillTint="3F"/>
      </w:tcPr>
    </w:tblStylePr>
    <w:tblStylePr w:type="band1Horz">
      <w:tblPr/>
      <w:tcPr>
        <w:shd w:val="clear" w:color="auto" w:fill="F4F7D3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C4DD" w:themeColor="accent4"/>
        <w:bottom w:val="single" w:sz="8" w:space="0" w:color="42C4D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C4DD" w:themeColor="accent4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42C4DD" w:themeColor="accent4"/>
          <w:bottom w:val="single" w:sz="8" w:space="0" w:color="42C4D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C4DD" w:themeColor="accent4"/>
          <w:bottom w:val="single" w:sz="8" w:space="0" w:color="42C4DD" w:themeColor="accent4"/>
        </w:tcBorders>
      </w:tcPr>
    </w:tblStylePr>
    <w:tblStylePr w:type="band1Vert">
      <w:tblPr/>
      <w:tcPr>
        <w:shd w:val="clear" w:color="auto" w:fill="D0F0F6" w:themeFill="accent4" w:themeFillTint="3F"/>
      </w:tcPr>
    </w:tblStylePr>
    <w:tblStylePr w:type="band1Horz">
      <w:tblPr/>
      <w:tcPr>
        <w:shd w:val="clear" w:color="auto" w:fill="D0F0F6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49B8D" w:themeColor="accent5"/>
        <w:bottom w:val="single" w:sz="8" w:space="0" w:color="A49B8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9B8D" w:themeColor="accent5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A49B8D" w:themeColor="accent5"/>
          <w:bottom w:val="single" w:sz="8" w:space="0" w:color="A49B8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9B8D" w:themeColor="accent5"/>
          <w:bottom w:val="single" w:sz="8" w:space="0" w:color="A49B8D" w:themeColor="accent5"/>
        </w:tcBorders>
      </w:tcPr>
    </w:tblStylePr>
    <w:tblStylePr w:type="band1Vert">
      <w:tblPr/>
      <w:tcPr>
        <w:shd w:val="clear" w:color="auto" w:fill="E8E6E2" w:themeFill="accent5" w:themeFillTint="3F"/>
      </w:tcPr>
    </w:tblStylePr>
    <w:tblStylePr w:type="band1Horz">
      <w:tblPr/>
      <w:tcPr>
        <w:shd w:val="clear" w:color="auto" w:fill="E8E6E2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C4C44" w:themeColor="accent6"/>
        <w:bottom w:val="single" w:sz="8" w:space="0" w:color="5C4C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4C44" w:themeColor="accent6"/>
        </w:tcBorders>
      </w:tcPr>
    </w:tblStylePr>
    <w:tblStylePr w:type="lastRow">
      <w:rPr>
        <w:b/>
        <w:bCs/>
        <w:color w:val="725E54" w:themeColor="text2"/>
      </w:rPr>
      <w:tblPr/>
      <w:tcPr>
        <w:tcBorders>
          <w:top w:val="single" w:sz="8" w:space="0" w:color="5C4C44" w:themeColor="accent6"/>
          <w:bottom w:val="single" w:sz="8" w:space="0" w:color="5C4C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4C44" w:themeColor="accent6"/>
          <w:bottom w:val="single" w:sz="8" w:space="0" w:color="5C4C44" w:themeColor="accent6"/>
        </w:tcBorders>
      </w:tcPr>
    </w:tblStylePr>
    <w:tblStylePr w:type="band1Vert">
      <w:tblPr/>
      <w:tcPr>
        <w:shd w:val="clear" w:color="auto" w:fill="DAD1CD" w:themeFill="accent6" w:themeFillTint="3F"/>
      </w:tcPr>
    </w:tblStylePr>
    <w:tblStylePr w:type="band1Horz">
      <w:tblPr/>
      <w:tcPr>
        <w:shd w:val="clear" w:color="auto" w:fill="DAD1CD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5133" w:themeColor="accent1"/>
        <w:left w:val="single" w:sz="8" w:space="0" w:color="F05133" w:themeColor="accent1"/>
        <w:bottom w:val="single" w:sz="8" w:space="0" w:color="F05133" w:themeColor="accent1"/>
        <w:right w:val="single" w:sz="8" w:space="0" w:color="F051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51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51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51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3C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3C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5BA" w:themeColor="accent2"/>
        <w:left w:val="single" w:sz="8" w:space="0" w:color="60C5BA" w:themeColor="accent2"/>
        <w:bottom w:val="single" w:sz="8" w:space="0" w:color="60C5BA" w:themeColor="accent2"/>
        <w:right w:val="single" w:sz="8" w:space="0" w:color="60C5B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C5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C5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C5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0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E04E" w:themeColor="accent3"/>
        <w:left w:val="single" w:sz="8" w:space="0" w:color="D5E04E" w:themeColor="accent3"/>
        <w:bottom w:val="single" w:sz="8" w:space="0" w:color="D5E04E" w:themeColor="accent3"/>
        <w:right w:val="single" w:sz="8" w:space="0" w:color="D5E04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E04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E04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E04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7D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7D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C4DD" w:themeColor="accent4"/>
        <w:left w:val="single" w:sz="8" w:space="0" w:color="42C4DD" w:themeColor="accent4"/>
        <w:bottom w:val="single" w:sz="8" w:space="0" w:color="42C4DD" w:themeColor="accent4"/>
        <w:right w:val="single" w:sz="8" w:space="0" w:color="42C4D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C4D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C4D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C4D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F0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F0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49B8D" w:themeColor="accent5"/>
        <w:left w:val="single" w:sz="8" w:space="0" w:color="A49B8D" w:themeColor="accent5"/>
        <w:bottom w:val="single" w:sz="8" w:space="0" w:color="A49B8D" w:themeColor="accent5"/>
        <w:right w:val="single" w:sz="8" w:space="0" w:color="A49B8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9B8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9B8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9B8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6E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6E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4C44" w:themeColor="accent6"/>
        <w:left w:val="single" w:sz="8" w:space="0" w:color="5C4C44" w:themeColor="accent6"/>
        <w:bottom w:val="single" w:sz="8" w:space="0" w:color="5C4C44" w:themeColor="accent6"/>
        <w:right w:val="single" w:sz="8" w:space="0" w:color="5C4C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4C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4C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4C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C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C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37C65" w:themeColor="accent1" w:themeTint="BF"/>
        <w:left w:val="single" w:sz="8" w:space="0" w:color="F37C65" w:themeColor="accent1" w:themeTint="BF"/>
        <w:bottom w:val="single" w:sz="8" w:space="0" w:color="F37C65" w:themeColor="accent1" w:themeTint="BF"/>
        <w:right w:val="single" w:sz="8" w:space="0" w:color="F37C65" w:themeColor="accent1" w:themeTint="BF"/>
        <w:insideH w:val="single" w:sz="8" w:space="0" w:color="F37C6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C65" w:themeColor="accent1" w:themeTint="BF"/>
          <w:left w:val="single" w:sz="8" w:space="0" w:color="F37C65" w:themeColor="accent1" w:themeTint="BF"/>
          <w:bottom w:val="single" w:sz="8" w:space="0" w:color="F37C65" w:themeColor="accent1" w:themeTint="BF"/>
          <w:right w:val="single" w:sz="8" w:space="0" w:color="F37C65" w:themeColor="accent1" w:themeTint="BF"/>
          <w:insideH w:val="nil"/>
          <w:insideV w:val="nil"/>
        </w:tcBorders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C65" w:themeColor="accent1" w:themeTint="BF"/>
          <w:left w:val="single" w:sz="8" w:space="0" w:color="F37C65" w:themeColor="accent1" w:themeTint="BF"/>
          <w:bottom w:val="single" w:sz="8" w:space="0" w:color="F37C65" w:themeColor="accent1" w:themeTint="BF"/>
          <w:right w:val="single" w:sz="8" w:space="0" w:color="F37C6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3C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7D3CB" w:themeColor="accent2" w:themeTint="BF"/>
        <w:left w:val="single" w:sz="8" w:space="0" w:color="87D3CB" w:themeColor="accent2" w:themeTint="BF"/>
        <w:bottom w:val="single" w:sz="8" w:space="0" w:color="87D3CB" w:themeColor="accent2" w:themeTint="BF"/>
        <w:right w:val="single" w:sz="8" w:space="0" w:color="87D3CB" w:themeColor="accent2" w:themeTint="BF"/>
        <w:insideH w:val="single" w:sz="8" w:space="0" w:color="87D3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D3CB" w:themeColor="accent2" w:themeTint="BF"/>
          <w:left w:val="single" w:sz="8" w:space="0" w:color="87D3CB" w:themeColor="accent2" w:themeTint="BF"/>
          <w:bottom w:val="single" w:sz="8" w:space="0" w:color="87D3CB" w:themeColor="accent2" w:themeTint="BF"/>
          <w:right w:val="single" w:sz="8" w:space="0" w:color="87D3CB" w:themeColor="accent2" w:themeTint="BF"/>
          <w:insideH w:val="nil"/>
          <w:insideV w:val="nil"/>
        </w:tcBorders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D3CB" w:themeColor="accent2" w:themeTint="BF"/>
          <w:left w:val="single" w:sz="8" w:space="0" w:color="87D3CB" w:themeColor="accent2" w:themeTint="BF"/>
          <w:bottom w:val="single" w:sz="8" w:space="0" w:color="87D3CB" w:themeColor="accent2" w:themeTint="BF"/>
          <w:right w:val="single" w:sz="8" w:space="0" w:color="87D3C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0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0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FE77A" w:themeColor="accent3" w:themeTint="BF"/>
        <w:left w:val="single" w:sz="8" w:space="0" w:color="DFE77A" w:themeColor="accent3" w:themeTint="BF"/>
        <w:bottom w:val="single" w:sz="8" w:space="0" w:color="DFE77A" w:themeColor="accent3" w:themeTint="BF"/>
        <w:right w:val="single" w:sz="8" w:space="0" w:color="DFE77A" w:themeColor="accent3" w:themeTint="BF"/>
        <w:insideH w:val="single" w:sz="8" w:space="0" w:color="DFE77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E77A" w:themeColor="accent3" w:themeTint="BF"/>
          <w:left w:val="single" w:sz="8" w:space="0" w:color="DFE77A" w:themeColor="accent3" w:themeTint="BF"/>
          <w:bottom w:val="single" w:sz="8" w:space="0" w:color="DFE77A" w:themeColor="accent3" w:themeTint="BF"/>
          <w:right w:val="single" w:sz="8" w:space="0" w:color="DFE77A" w:themeColor="accent3" w:themeTint="BF"/>
          <w:insideH w:val="nil"/>
          <w:insideV w:val="nil"/>
        </w:tcBorders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E77A" w:themeColor="accent3" w:themeTint="BF"/>
          <w:left w:val="single" w:sz="8" w:space="0" w:color="DFE77A" w:themeColor="accent3" w:themeTint="BF"/>
          <w:bottom w:val="single" w:sz="8" w:space="0" w:color="DFE77A" w:themeColor="accent3" w:themeTint="BF"/>
          <w:right w:val="single" w:sz="8" w:space="0" w:color="DFE77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7D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71D2E5" w:themeColor="accent4" w:themeTint="BF"/>
        <w:left w:val="single" w:sz="8" w:space="0" w:color="71D2E5" w:themeColor="accent4" w:themeTint="BF"/>
        <w:bottom w:val="single" w:sz="8" w:space="0" w:color="71D2E5" w:themeColor="accent4" w:themeTint="BF"/>
        <w:right w:val="single" w:sz="8" w:space="0" w:color="71D2E5" w:themeColor="accent4" w:themeTint="BF"/>
        <w:insideH w:val="single" w:sz="8" w:space="0" w:color="71D2E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D2E5" w:themeColor="accent4" w:themeTint="BF"/>
          <w:left w:val="single" w:sz="8" w:space="0" w:color="71D2E5" w:themeColor="accent4" w:themeTint="BF"/>
          <w:bottom w:val="single" w:sz="8" w:space="0" w:color="71D2E5" w:themeColor="accent4" w:themeTint="BF"/>
          <w:right w:val="single" w:sz="8" w:space="0" w:color="71D2E5" w:themeColor="accent4" w:themeTint="BF"/>
          <w:insideH w:val="nil"/>
          <w:insideV w:val="nil"/>
        </w:tcBorders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D2E5" w:themeColor="accent4" w:themeTint="BF"/>
          <w:left w:val="single" w:sz="8" w:space="0" w:color="71D2E5" w:themeColor="accent4" w:themeTint="BF"/>
          <w:bottom w:val="single" w:sz="8" w:space="0" w:color="71D2E5" w:themeColor="accent4" w:themeTint="BF"/>
          <w:right w:val="single" w:sz="8" w:space="0" w:color="71D2E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F0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F0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BAB4A9" w:themeColor="accent5" w:themeTint="BF"/>
        <w:left w:val="single" w:sz="8" w:space="0" w:color="BAB4A9" w:themeColor="accent5" w:themeTint="BF"/>
        <w:bottom w:val="single" w:sz="8" w:space="0" w:color="BAB4A9" w:themeColor="accent5" w:themeTint="BF"/>
        <w:right w:val="single" w:sz="8" w:space="0" w:color="BAB4A9" w:themeColor="accent5" w:themeTint="BF"/>
        <w:insideH w:val="single" w:sz="8" w:space="0" w:color="BAB4A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B4A9" w:themeColor="accent5" w:themeTint="BF"/>
          <w:left w:val="single" w:sz="8" w:space="0" w:color="BAB4A9" w:themeColor="accent5" w:themeTint="BF"/>
          <w:bottom w:val="single" w:sz="8" w:space="0" w:color="BAB4A9" w:themeColor="accent5" w:themeTint="BF"/>
          <w:right w:val="single" w:sz="8" w:space="0" w:color="BAB4A9" w:themeColor="accent5" w:themeTint="BF"/>
          <w:insideH w:val="nil"/>
          <w:insideV w:val="nil"/>
        </w:tcBorders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B4A9" w:themeColor="accent5" w:themeTint="BF"/>
          <w:left w:val="single" w:sz="8" w:space="0" w:color="BAB4A9" w:themeColor="accent5" w:themeTint="BF"/>
          <w:bottom w:val="single" w:sz="8" w:space="0" w:color="BAB4A9" w:themeColor="accent5" w:themeTint="BF"/>
          <w:right w:val="single" w:sz="8" w:space="0" w:color="BAB4A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6E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6E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8E7569" w:themeColor="accent6" w:themeTint="BF"/>
        <w:left w:val="single" w:sz="8" w:space="0" w:color="8E7569" w:themeColor="accent6" w:themeTint="BF"/>
        <w:bottom w:val="single" w:sz="8" w:space="0" w:color="8E7569" w:themeColor="accent6" w:themeTint="BF"/>
        <w:right w:val="single" w:sz="8" w:space="0" w:color="8E7569" w:themeColor="accent6" w:themeTint="BF"/>
        <w:insideH w:val="single" w:sz="8" w:space="0" w:color="8E756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7569" w:themeColor="accent6" w:themeTint="BF"/>
          <w:left w:val="single" w:sz="8" w:space="0" w:color="8E7569" w:themeColor="accent6" w:themeTint="BF"/>
          <w:bottom w:val="single" w:sz="8" w:space="0" w:color="8E7569" w:themeColor="accent6" w:themeTint="BF"/>
          <w:right w:val="single" w:sz="8" w:space="0" w:color="8E7569" w:themeColor="accent6" w:themeTint="BF"/>
          <w:insideH w:val="nil"/>
          <w:insideV w:val="nil"/>
        </w:tcBorders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7569" w:themeColor="accent6" w:themeTint="BF"/>
          <w:left w:val="single" w:sz="8" w:space="0" w:color="8E7569" w:themeColor="accent6" w:themeTint="BF"/>
          <w:bottom w:val="single" w:sz="8" w:space="0" w:color="8E7569" w:themeColor="accent6" w:themeTint="BF"/>
          <w:right w:val="single" w:sz="8" w:space="0" w:color="8E756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C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C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51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51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C5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C5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E04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E04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C4D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C4D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9B8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9B8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4C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4C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Ingenafstand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572222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Sidetal">
    <w:name w:val="page number"/>
    <w:basedOn w:val="Standardskrifttypeiafsnit"/>
    <w:uiPriority w:val="99"/>
    <w:semiHidden/>
    <w:unhideWhenUsed/>
    <w:rsid w:val="00572222"/>
    <w:rPr>
      <w:sz w:val="22"/>
    </w:rPr>
  </w:style>
  <w:style w:type="table" w:styleId="Almindeligtabel1">
    <w:name w:val="Plain Table 1"/>
    <w:basedOn w:val="Tabel-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t">
    <w:name w:val="Quote"/>
    <w:basedOn w:val="Normal"/>
    <w:next w:val="Normal"/>
    <w:link w:val="CitatTegn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tarthilsen">
    <w:name w:val="Salutation"/>
    <w:basedOn w:val="Normal"/>
    <w:next w:val="Normal"/>
    <w:link w:val="StarthilsenTegn"/>
    <w:uiPriority w:val="5"/>
    <w:qFormat/>
    <w:rsid w:val="00572222"/>
  </w:style>
  <w:style w:type="character" w:customStyle="1" w:styleId="StarthilsenTegn">
    <w:name w:val="Starthilsen Tegn"/>
    <w:basedOn w:val="Standardskrifttypeiafsnit"/>
    <w:link w:val="Starthilsen"/>
    <w:uiPriority w:val="5"/>
    <w:rsid w:val="00752FC4"/>
  </w:style>
  <w:style w:type="paragraph" w:styleId="Underskrift">
    <w:name w:val="Signature"/>
    <w:basedOn w:val="Normal"/>
    <w:next w:val="Normal"/>
    <w:link w:val="UnderskriftTegn"/>
    <w:uiPriority w:val="7"/>
    <w:qFormat/>
    <w:rsid w:val="008D0AA7"/>
  </w:style>
  <w:style w:type="character" w:customStyle="1" w:styleId="UnderskriftTegn">
    <w:name w:val="Underskrift Tegn"/>
    <w:basedOn w:val="Standardskrifttypeiafsnit"/>
    <w:link w:val="Underskrift"/>
    <w:uiPriority w:val="7"/>
    <w:rsid w:val="008D0AA7"/>
  </w:style>
  <w:style w:type="character" w:styleId="Strk">
    <w:name w:val="Strong"/>
    <w:basedOn w:val="Standardskrifttypeiafsnit"/>
    <w:uiPriority w:val="19"/>
    <w:semiHidden/>
    <w:qFormat/>
    <w:rsid w:val="00572222"/>
    <w:rPr>
      <w:b/>
      <w:bCs/>
      <w:sz w:val="22"/>
    </w:rPr>
  </w:style>
  <w:style w:type="paragraph" w:styleId="Undertitel">
    <w:name w:val="Subtitle"/>
    <w:basedOn w:val="Normal"/>
    <w:next w:val="Normal"/>
    <w:link w:val="UndertitelTegn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vagfremhvning">
    <w:name w:val="Subtle Emphasis"/>
    <w:basedOn w:val="Standardskrifttypeiafsni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vaghenvisning">
    <w:name w:val="Subtle Reference"/>
    <w:basedOn w:val="Standardskrifttypeiafsni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-3D-effekter1">
    <w:name w:val="Table 3D effects 1"/>
    <w:basedOn w:val="Tabel-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Citatoverskrift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CA2C0F" w:themeColor="accent1" w:themeShade="BF"/>
      <w:sz w:val="32"/>
      <w:szCs w:val="32"/>
    </w:rPr>
  </w:style>
  <w:style w:type="paragraph" w:customStyle="1" w:styleId="Grafik">
    <w:name w:val="Grafik"/>
    <w:basedOn w:val="Normal"/>
    <w:next w:val="Kontaktoplysninger"/>
    <w:uiPriority w:val="2"/>
    <w:qFormat/>
    <w:rsid w:val="00752FC4"/>
    <w:pPr>
      <w:spacing w:after="320"/>
      <w:ind w:right="144"/>
      <w:jc w:val="right"/>
    </w:pPr>
  </w:style>
  <w:style w:type="paragraph" w:customStyle="1" w:styleId="Sidefodfortsttelse">
    <w:name w:val="Sidefod – fortsættelse"/>
    <w:basedOn w:val="Normal"/>
    <w:uiPriority w:val="99"/>
    <w:rsid w:val="00BC0F0A"/>
    <w:pPr>
      <w:spacing w:after="120" w:line="240" w:lineRule="auto"/>
      <w:ind w:right="-720"/>
      <w:contextualSpacing/>
      <w:jc w:val="right"/>
    </w:pPr>
    <w:rPr>
      <w:rFonts w:asciiTheme="majorHAnsi" w:hAnsiTheme="majorHAnsi"/>
      <w:color w:val="276B64" w:themeColor="accent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nya\AppData\Roaming\Microsoft\Templates\Personligt%20brevhov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EC4D4D93FB4682AEBC6DF87E66E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D20507-174A-417B-99B5-12F2962569B7}"/>
      </w:docPartPr>
      <w:docPartBody>
        <w:p w:rsidR="003B22E1" w:rsidRDefault="00000000">
          <w:pPr>
            <w:pStyle w:val="9CEC4D4D93FB4682AEBC6DF87E66EB6C"/>
          </w:pPr>
          <w:r>
            <w:rPr>
              <w:lang w:bidi="da-DK"/>
            </w:rPr>
            <w:t>Dit Navn</w:t>
          </w:r>
        </w:p>
      </w:docPartBody>
    </w:docPart>
    <w:docPart>
      <w:docPartPr>
        <w:name w:val="3A7310A1FD574D3B96EF12E7BDA563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D9A5AD-3BA6-4AA1-B25C-17AC8047639B}"/>
      </w:docPartPr>
      <w:docPartBody>
        <w:p w:rsidR="003B22E1" w:rsidRDefault="00000000">
          <w:pPr>
            <w:pStyle w:val="3A7310A1FD574D3B96EF12E7BDA5635E"/>
          </w:pPr>
          <w:r w:rsidRPr="005125BB">
            <w:rPr>
              <w:rStyle w:val="Pladsholdertekst"/>
              <w:lang w:bidi="da-DK"/>
            </w:rPr>
            <w:t>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D7"/>
    <w:rsid w:val="001B6426"/>
    <w:rsid w:val="002174FF"/>
    <w:rsid w:val="003B22E1"/>
    <w:rsid w:val="003F6250"/>
    <w:rsid w:val="008D6174"/>
    <w:rsid w:val="00A504A2"/>
    <w:rsid w:val="00C9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9CEC4D4D93FB4682AEBC6DF87E66EB6C">
    <w:name w:val="9CEC4D4D93FB4682AEBC6DF87E66EB6C"/>
  </w:style>
  <w:style w:type="character" w:styleId="Pladsholdertekst">
    <w:name w:val="Placeholder Text"/>
    <w:basedOn w:val="Standardskrifttypeiafsnit"/>
    <w:uiPriority w:val="99"/>
    <w:semiHidden/>
    <w:rPr>
      <w:color w:val="77206D" w:themeColor="accent5" w:themeShade="BF"/>
      <w:sz w:val="22"/>
    </w:rPr>
  </w:style>
  <w:style w:type="paragraph" w:customStyle="1" w:styleId="3A7310A1FD574D3B96EF12E7BDA5635E">
    <w:name w:val="3A7310A1FD574D3B96EF12E7BDA563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ersonal Letterhead">
  <a:themeElements>
    <a:clrScheme name="Template2">
      <a:dk1>
        <a:sysClr val="windowText" lastClr="000000"/>
      </a:dk1>
      <a:lt1>
        <a:sysClr val="window" lastClr="FFFFFF"/>
      </a:lt1>
      <a:dk2>
        <a:srgbClr val="725E54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55DE08DD-848D-4059-955E-91CBE8B2E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004731-2B80-4934-A058-BD0BA9AC6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2D69A8-3077-470C-A001-453F479BB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AE803B-26EA-40FF-870A-D0EF6A324646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Personligt brevhoved</Template>
  <TotalTime>56</TotalTime>
  <Pages>1</Pages>
  <Words>177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[Udlejers navn
adresse 
postnr. og by]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Bünyamin Kocer</dc:creator>
  <cp:lastModifiedBy>Bünyamin Kocer</cp:lastModifiedBy>
  <cp:revision>4</cp:revision>
  <dcterms:created xsi:type="dcterms:W3CDTF">2026-08-27T14:15:00Z</dcterms:created>
  <dcterms:modified xsi:type="dcterms:W3CDTF">2026-08-29T13:41:00Z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