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5600" w:type="pct"/>
        <w:tblInd w:w="-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tabel"/>
      </w:tblPr>
      <w:tblGrid>
        <w:gridCol w:w="4146"/>
        <w:gridCol w:w="4350"/>
      </w:tblGrid>
      <w:tr w:rsidR="00752FC4" w:rsidRPr="0088456D" w14:paraId="7DA88BB1" w14:textId="77777777" w:rsidTr="00D04123">
        <w:trPr>
          <w:tblHeader/>
        </w:trPr>
        <w:tc>
          <w:tcPr>
            <w:tcW w:w="4368" w:type="dxa"/>
          </w:tcPr>
          <w:sdt>
            <w:sdtPr>
              <w:rPr>
                <w:rFonts w:ascii="Arial" w:hAnsi="Arial" w:cs="Arial"/>
                <w:color w:val="auto"/>
                <w:sz w:val="20"/>
                <w:szCs w:val="20"/>
                <w:highlight w:val="yellow"/>
              </w:rPr>
              <w:alias w:val="Dit navn:"/>
              <w:tag w:val="Dit navn:"/>
              <w:id w:val="1422146007"/>
              <w:placeholder>
                <w:docPart w:val="9CEC4D4D93FB4682AEBC6DF87E66EB6C"/>
              </w:placeholder>
              <w:dataBinding w:prefixMappings="xmlns:ns0='http://schemas.openxmlformats.org/officeDocument/2006/extended-properties' " w:xpath="/ns0:Properties[1]/ns0:Company[1]" w:storeItemID="{6668398D-A668-4E3E-A5EB-62B293D839F1}"/>
              <w15:appearance w15:val="hidden"/>
              <w:text w:multiLine="1"/>
            </w:sdtPr>
            <w:sdtContent>
              <w:p w14:paraId="57B03D0A" w14:textId="06AE24AB" w:rsidR="000F7122" w:rsidRPr="0088456D" w:rsidRDefault="00E07612" w:rsidP="000F7122">
                <w:pPr>
                  <w:pStyle w:val="Navn"/>
                  <w:rPr>
                    <w:rFonts w:ascii="Arial" w:hAnsi="Arial" w:cs="Arial"/>
                    <w:color w:val="auto"/>
                    <w:sz w:val="20"/>
                    <w:szCs w:val="20"/>
                  </w:rPr>
                </w:pPr>
                <w:r>
                  <w:rPr>
                    <w:rFonts w:ascii="Arial" w:hAnsi="Arial" w:cs="Arial"/>
                    <w:color w:val="auto"/>
                    <w:sz w:val="20"/>
                    <w:szCs w:val="20"/>
                    <w:highlight w:val="yellow"/>
                  </w:rPr>
                  <w:t>[Lejers navn</w:t>
                </w:r>
                <w:r>
                  <w:rPr>
                    <w:rFonts w:ascii="Arial" w:hAnsi="Arial" w:cs="Arial"/>
                    <w:color w:val="auto"/>
                    <w:sz w:val="20"/>
                    <w:szCs w:val="20"/>
                    <w:highlight w:val="yellow"/>
                  </w:rPr>
                  <w:br/>
                  <w:t xml:space="preserve">adresse </w:t>
                </w:r>
                <w:r>
                  <w:rPr>
                    <w:rFonts w:ascii="Arial" w:hAnsi="Arial" w:cs="Arial"/>
                    <w:color w:val="auto"/>
                    <w:sz w:val="20"/>
                    <w:szCs w:val="20"/>
                    <w:highlight w:val="yellow"/>
                  </w:rPr>
                  <w:br/>
                  <w:t>postnr. og by]</w:t>
                </w:r>
              </w:p>
            </w:sdtContent>
          </w:sdt>
        </w:tc>
        <w:tc>
          <w:tcPr>
            <w:tcW w:w="4632" w:type="dxa"/>
          </w:tcPr>
          <w:p w14:paraId="2F161822" w14:textId="3683B193" w:rsidR="00752FC4" w:rsidRPr="0088456D" w:rsidRDefault="00752FC4" w:rsidP="00752FC4">
            <w:pPr>
              <w:pStyle w:val="Kontaktoplysninger"/>
              <w:spacing w:line="276" w:lineRule="auto"/>
              <w:rPr>
                <w:rFonts w:ascii="Arial" w:hAnsi="Arial" w:cs="Arial"/>
                <w:color w:val="auto"/>
                <w:sz w:val="20"/>
                <w:szCs w:val="20"/>
              </w:rPr>
            </w:pPr>
          </w:p>
        </w:tc>
      </w:tr>
    </w:tbl>
    <w:p w14:paraId="7FAC8B61" w14:textId="77777777" w:rsidR="00F76645" w:rsidRDefault="00F76645" w:rsidP="00F76645">
      <w:pPr>
        <w:pStyle w:val="Dato"/>
        <w:spacing w:before="0" w:after="0" w:line="280" w:lineRule="atLeast"/>
        <w:jc w:val="right"/>
        <w:rPr>
          <w:rFonts w:ascii="Arial" w:hAnsi="Arial" w:cs="Arial"/>
          <w:color w:val="auto"/>
          <w:sz w:val="20"/>
          <w:szCs w:val="20"/>
        </w:rPr>
      </w:pPr>
    </w:p>
    <w:p w14:paraId="4604001C" w14:textId="46CE9EBD" w:rsidR="00752FC4" w:rsidRPr="0088456D" w:rsidRDefault="00000000" w:rsidP="00F76645">
      <w:pPr>
        <w:pStyle w:val="Dato"/>
        <w:spacing w:before="0" w:after="0" w:line="280" w:lineRule="atLeast"/>
        <w:jc w:val="right"/>
        <w:rPr>
          <w:rFonts w:ascii="Arial" w:hAnsi="Arial" w:cs="Arial"/>
          <w:color w:val="auto"/>
          <w:sz w:val="20"/>
          <w:szCs w:val="20"/>
        </w:rPr>
      </w:pPr>
      <w:sdt>
        <w:sdtPr>
          <w:rPr>
            <w:rFonts w:ascii="Arial" w:hAnsi="Arial" w:cs="Arial"/>
            <w:color w:val="auto"/>
            <w:sz w:val="20"/>
            <w:szCs w:val="20"/>
          </w:rPr>
          <w:alias w:val="Angiv dato:"/>
          <w:tag w:val="Angiv dato:"/>
          <w:id w:val="-1455475630"/>
          <w:placeholder>
            <w:docPart w:val="3A7310A1FD574D3B96EF12E7BDA5635E"/>
          </w:placeholder>
          <w:temporary/>
          <w:showingPlcHdr/>
          <w15:appearance w15:val="hidden"/>
        </w:sdtPr>
        <w:sdtContent>
          <w:r w:rsidR="00752FC4" w:rsidRPr="0088456D">
            <w:rPr>
              <w:rStyle w:val="Pladsholdertekst"/>
              <w:rFonts w:ascii="Arial" w:hAnsi="Arial" w:cs="Arial"/>
              <w:color w:val="auto"/>
              <w:sz w:val="20"/>
              <w:szCs w:val="20"/>
              <w:lang w:bidi="da-DK"/>
            </w:rPr>
            <w:t>Dato</w:t>
          </w:r>
        </w:sdtContent>
      </w:sdt>
      <w:r w:rsidR="0088456D" w:rsidRPr="0088456D">
        <w:rPr>
          <w:rFonts w:ascii="Arial" w:hAnsi="Arial" w:cs="Arial"/>
          <w:color w:val="auto"/>
          <w:sz w:val="20"/>
          <w:szCs w:val="20"/>
        </w:rPr>
        <w:t xml:space="preserve"> [</w:t>
      </w:r>
      <w:r w:rsidR="0088456D" w:rsidRPr="0088456D">
        <w:rPr>
          <w:rFonts w:ascii="Arial" w:hAnsi="Arial" w:cs="Arial"/>
          <w:color w:val="auto"/>
          <w:sz w:val="20"/>
          <w:szCs w:val="20"/>
          <w:highlight w:val="yellow"/>
        </w:rPr>
        <w:t>indsæt dato</w:t>
      </w:r>
      <w:r w:rsidR="0088456D" w:rsidRPr="0088456D">
        <w:rPr>
          <w:rFonts w:ascii="Arial" w:hAnsi="Arial" w:cs="Arial"/>
          <w:color w:val="auto"/>
          <w:sz w:val="20"/>
          <w:szCs w:val="20"/>
        </w:rPr>
        <w:t>]</w:t>
      </w:r>
    </w:p>
    <w:p w14:paraId="3F882046" w14:textId="77777777" w:rsidR="00F76645" w:rsidRDefault="00F76645" w:rsidP="00F76645">
      <w:pPr>
        <w:pStyle w:val="Starthilsen"/>
        <w:spacing w:after="0" w:line="280" w:lineRule="atLeast"/>
        <w:rPr>
          <w:rFonts w:ascii="Arial" w:hAnsi="Arial" w:cs="Arial"/>
          <w:b/>
          <w:bCs/>
          <w:sz w:val="20"/>
          <w:szCs w:val="20"/>
          <w:lang w:bidi="da-DK"/>
        </w:rPr>
      </w:pPr>
    </w:p>
    <w:p w14:paraId="5DDAC7D6" w14:textId="77777777" w:rsidR="00F76645" w:rsidRPr="00F76645" w:rsidRDefault="00F76645" w:rsidP="00F76645">
      <w:pPr>
        <w:rPr>
          <w:lang w:bidi="da-DK"/>
        </w:rPr>
      </w:pPr>
    </w:p>
    <w:p w14:paraId="228500EC" w14:textId="10379627" w:rsidR="00752FC4" w:rsidRPr="0088456D" w:rsidRDefault="0088456D" w:rsidP="00F76645">
      <w:pPr>
        <w:pStyle w:val="Starthilsen"/>
        <w:spacing w:after="0" w:line="280" w:lineRule="atLeast"/>
        <w:rPr>
          <w:rFonts w:ascii="Arial" w:hAnsi="Arial" w:cs="Arial"/>
          <w:b/>
          <w:bCs/>
          <w:sz w:val="20"/>
          <w:szCs w:val="20"/>
        </w:rPr>
      </w:pPr>
      <w:r w:rsidRPr="0088456D">
        <w:rPr>
          <w:rFonts w:ascii="Arial" w:hAnsi="Arial" w:cs="Arial"/>
          <w:b/>
          <w:bCs/>
          <w:sz w:val="20"/>
          <w:szCs w:val="20"/>
          <w:lang w:bidi="da-DK"/>
        </w:rPr>
        <w:t xml:space="preserve">Opsigelse af </w:t>
      </w:r>
      <w:r>
        <w:rPr>
          <w:rFonts w:ascii="Arial" w:hAnsi="Arial" w:cs="Arial"/>
          <w:b/>
          <w:bCs/>
          <w:sz w:val="20"/>
          <w:szCs w:val="20"/>
          <w:lang w:bidi="da-DK"/>
        </w:rPr>
        <w:t>erhvervs</w:t>
      </w:r>
      <w:r w:rsidRPr="0088456D">
        <w:rPr>
          <w:rFonts w:ascii="Arial" w:hAnsi="Arial" w:cs="Arial"/>
          <w:b/>
          <w:bCs/>
          <w:sz w:val="20"/>
          <w:szCs w:val="20"/>
          <w:lang w:bidi="da-DK"/>
        </w:rPr>
        <w:t>lejemålet beliggende [</w:t>
      </w:r>
      <w:r w:rsidRPr="0088456D">
        <w:rPr>
          <w:rFonts w:ascii="Arial" w:hAnsi="Arial" w:cs="Arial"/>
          <w:b/>
          <w:bCs/>
          <w:sz w:val="20"/>
          <w:szCs w:val="20"/>
          <w:highlight w:val="yellow"/>
          <w:lang w:bidi="da-DK"/>
        </w:rPr>
        <w:t>adresse</w:t>
      </w:r>
      <w:r w:rsidRPr="0088456D">
        <w:rPr>
          <w:rFonts w:ascii="Arial" w:hAnsi="Arial" w:cs="Arial"/>
          <w:b/>
          <w:bCs/>
          <w:sz w:val="20"/>
          <w:szCs w:val="20"/>
          <w:lang w:bidi="da-DK"/>
        </w:rPr>
        <w:t xml:space="preserve">] </w:t>
      </w:r>
    </w:p>
    <w:p w14:paraId="28EEDB68" w14:textId="77777777" w:rsidR="00F76645" w:rsidRDefault="00F76645" w:rsidP="00F76645">
      <w:pPr>
        <w:spacing w:after="0" w:line="280" w:lineRule="atLeast"/>
        <w:rPr>
          <w:rFonts w:ascii="Arial" w:hAnsi="Arial" w:cs="Arial"/>
          <w:sz w:val="20"/>
          <w:szCs w:val="20"/>
        </w:rPr>
      </w:pPr>
    </w:p>
    <w:p w14:paraId="5775F1FE" w14:textId="39F35B4C"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På vegne af [</w:t>
      </w:r>
      <w:r w:rsidRPr="00706A6B">
        <w:rPr>
          <w:rFonts w:ascii="Arial" w:hAnsi="Arial" w:cs="Arial"/>
          <w:sz w:val="20"/>
          <w:szCs w:val="20"/>
          <w:highlight w:val="yellow"/>
        </w:rPr>
        <w:t>u</w:t>
      </w:r>
      <w:r w:rsidRPr="00706A6B">
        <w:rPr>
          <w:rFonts w:ascii="Arial" w:hAnsi="Arial" w:cs="Arial"/>
          <w:sz w:val="20"/>
          <w:szCs w:val="20"/>
          <w:highlight w:val="yellow"/>
        </w:rPr>
        <w:t>dlejers navn</w:t>
      </w:r>
      <w:r w:rsidRPr="00706A6B">
        <w:rPr>
          <w:rFonts w:ascii="Arial" w:hAnsi="Arial" w:cs="Arial"/>
          <w:sz w:val="20"/>
          <w:szCs w:val="20"/>
        </w:rPr>
        <w:t>] skal jeg hermed opsige lejemålet beliggende [</w:t>
      </w:r>
      <w:r w:rsidRPr="00706A6B">
        <w:rPr>
          <w:rFonts w:ascii="Arial" w:hAnsi="Arial" w:cs="Arial"/>
          <w:sz w:val="20"/>
          <w:szCs w:val="20"/>
          <w:highlight w:val="yellow"/>
        </w:rPr>
        <w:t>adresse</w:t>
      </w:r>
      <w:r w:rsidRPr="00706A6B">
        <w:rPr>
          <w:rFonts w:ascii="Arial" w:hAnsi="Arial" w:cs="Arial"/>
          <w:sz w:val="20"/>
          <w:szCs w:val="20"/>
        </w:rPr>
        <w:t>].</w:t>
      </w:r>
    </w:p>
    <w:p w14:paraId="7965CC58" w14:textId="77777777" w:rsidR="00050531" w:rsidRPr="00706A6B" w:rsidRDefault="00050531" w:rsidP="00050531">
      <w:pPr>
        <w:spacing w:after="0" w:line="280" w:lineRule="atLeast"/>
        <w:rPr>
          <w:rFonts w:ascii="Arial" w:hAnsi="Arial" w:cs="Arial"/>
          <w:sz w:val="20"/>
          <w:szCs w:val="20"/>
        </w:rPr>
      </w:pPr>
    </w:p>
    <w:p w14:paraId="62D19036" w14:textId="4109BCE6"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Opsigelsen sker med et opsigelsesvarsel på [</w:t>
      </w:r>
      <w:r w:rsidRPr="00706A6B">
        <w:rPr>
          <w:rFonts w:ascii="Arial" w:hAnsi="Arial" w:cs="Arial"/>
          <w:sz w:val="20"/>
          <w:szCs w:val="20"/>
          <w:highlight w:val="yellow"/>
        </w:rPr>
        <w:t>antal</w:t>
      </w:r>
      <w:r w:rsidRPr="00706A6B">
        <w:rPr>
          <w:rFonts w:ascii="Arial" w:hAnsi="Arial" w:cs="Arial"/>
          <w:sz w:val="20"/>
          <w:szCs w:val="20"/>
        </w:rPr>
        <w:t>]</w:t>
      </w:r>
      <w:r w:rsidR="008A531B">
        <w:rPr>
          <w:rFonts w:ascii="Arial" w:hAnsi="Arial" w:cs="Arial"/>
          <w:sz w:val="20"/>
          <w:szCs w:val="20"/>
        </w:rPr>
        <w:t xml:space="preserve"> måneder</w:t>
      </w:r>
      <w:r w:rsidRPr="00706A6B">
        <w:rPr>
          <w:rFonts w:ascii="Arial" w:hAnsi="Arial" w:cs="Arial"/>
          <w:sz w:val="20"/>
          <w:szCs w:val="20"/>
        </w:rPr>
        <w:t xml:space="preserve"> i henhold til </w:t>
      </w:r>
      <w:r w:rsidRPr="00706A6B">
        <w:rPr>
          <w:rFonts w:ascii="Arial" w:hAnsi="Arial" w:cs="Arial"/>
          <w:sz w:val="20"/>
          <w:szCs w:val="20"/>
        </w:rPr>
        <w:t>[</w:t>
      </w:r>
      <w:r w:rsidRPr="00706A6B">
        <w:rPr>
          <w:rFonts w:ascii="Arial" w:hAnsi="Arial" w:cs="Arial"/>
          <w:sz w:val="20"/>
          <w:szCs w:val="20"/>
          <w:highlight w:val="yellow"/>
        </w:rPr>
        <w:t>lejekontraktens pkt. X / erhvervslejelovens § 64</w:t>
      </w:r>
      <w:r w:rsidRPr="00706A6B">
        <w:rPr>
          <w:rFonts w:ascii="Arial" w:hAnsi="Arial" w:cs="Arial"/>
          <w:sz w:val="20"/>
          <w:szCs w:val="20"/>
        </w:rPr>
        <w:t>]</w:t>
      </w:r>
      <w:r w:rsidR="008547C9">
        <w:rPr>
          <w:rFonts w:ascii="Arial" w:hAnsi="Arial" w:cs="Arial"/>
          <w:sz w:val="20"/>
          <w:szCs w:val="20"/>
        </w:rPr>
        <w:t xml:space="preserve">, </w:t>
      </w:r>
      <w:proofErr w:type="gramStart"/>
      <w:r w:rsidR="008547C9">
        <w:rPr>
          <w:rFonts w:ascii="Arial" w:hAnsi="Arial" w:cs="Arial"/>
          <w:sz w:val="20"/>
          <w:szCs w:val="20"/>
        </w:rPr>
        <w:t>således at</w:t>
      </w:r>
      <w:proofErr w:type="gramEnd"/>
      <w:r w:rsidR="008547C9">
        <w:rPr>
          <w:rFonts w:ascii="Arial" w:hAnsi="Arial" w:cs="Arial"/>
          <w:sz w:val="20"/>
          <w:szCs w:val="20"/>
        </w:rPr>
        <w:t xml:space="preserve"> lejemålet ophører og skal være fraflyttet </w:t>
      </w:r>
      <w:r w:rsidRPr="00706A6B">
        <w:rPr>
          <w:rFonts w:ascii="Arial" w:hAnsi="Arial" w:cs="Arial"/>
          <w:sz w:val="20"/>
          <w:szCs w:val="20"/>
        </w:rPr>
        <w:t>den</w:t>
      </w:r>
      <w:r w:rsidRPr="00706A6B">
        <w:rPr>
          <w:rFonts w:ascii="Arial" w:hAnsi="Arial" w:cs="Arial"/>
          <w:sz w:val="20"/>
          <w:szCs w:val="20"/>
        </w:rPr>
        <w:t xml:space="preserve"> [</w:t>
      </w:r>
      <w:r w:rsidRPr="00706A6B">
        <w:rPr>
          <w:rFonts w:ascii="Arial" w:hAnsi="Arial" w:cs="Arial"/>
          <w:sz w:val="20"/>
          <w:szCs w:val="20"/>
          <w:highlight w:val="yellow"/>
        </w:rPr>
        <w:t>dato</w:t>
      </w:r>
      <w:r w:rsidRPr="00706A6B">
        <w:rPr>
          <w:rFonts w:ascii="Arial" w:hAnsi="Arial" w:cs="Arial"/>
          <w:sz w:val="20"/>
          <w:szCs w:val="20"/>
        </w:rPr>
        <w:t>].</w:t>
      </w:r>
    </w:p>
    <w:p w14:paraId="04F6500B" w14:textId="77777777" w:rsidR="00050531" w:rsidRDefault="00050531" w:rsidP="00050531">
      <w:pPr>
        <w:spacing w:after="0" w:line="280" w:lineRule="atLeast"/>
        <w:rPr>
          <w:rFonts w:ascii="Arial" w:hAnsi="Arial" w:cs="Arial"/>
          <w:sz w:val="20"/>
          <w:szCs w:val="20"/>
        </w:rPr>
      </w:pPr>
    </w:p>
    <w:p w14:paraId="6E123B3A" w14:textId="0A85CA8D" w:rsidR="008547C9" w:rsidRPr="008547C9" w:rsidRDefault="008547C9" w:rsidP="008547C9">
      <w:pPr>
        <w:spacing w:after="0" w:line="280" w:lineRule="atLeast"/>
        <w:rPr>
          <w:rFonts w:ascii="Arial" w:hAnsi="Arial" w:cs="Arial"/>
          <w:sz w:val="20"/>
          <w:szCs w:val="20"/>
        </w:rPr>
      </w:pPr>
      <w:r w:rsidRPr="008547C9">
        <w:rPr>
          <w:rFonts w:ascii="Arial" w:hAnsi="Arial" w:cs="Arial"/>
          <w:sz w:val="20"/>
          <w:szCs w:val="20"/>
        </w:rPr>
        <w:t>Opsigelsen sker med henvisning til erhvervslejelovens § 62, stk. 2, nr. [</w:t>
      </w:r>
      <w:r w:rsidRPr="008547C9">
        <w:rPr>
          <w:rFonts w:ascii="Arial" w:hAnsi="Arial" w:cs="Arial"/>
          <w:sz w:val="20"/>
          <w:szCs w:val="20"/>
          <w:highlight w:val="yellow"/>
        </w:rPr>
        <w:t>X</w:t>
      </w:r>
      <w:r w:rsidRPr="008547C9">
        <w:rPr>
          <w:rFonts w:ascii="Arial" w:hAnsi="Arial" w:cs="Arial"/>
          <w:sz w:val="20"/>
          <w:szCs w:val="20"/>
        </w:rPr>
        <w:t>], idet</w:t>
      </w:r>
    </w:p>
    <w:p w14:paraId="4C771688" w14:textId="42C18E6C" w:rsidR="008547C9" w:rsidRPr="008547C9" w:rsidRDefault="008547C9" w:rsidP="008547C9">
      <w:pPr>
        <w:spacing w:after="0" w:line="280" w:lineRule="atLeast"/>
        <w:rPr>
          <w:rFonts w:ascii="Arial" w:hAnsi="Arial" w:cs="Arial"/>
          <w:sz w:val="20"/>
          <w:szCs w:val="20"/>
        </w:rPr>
      </w:pPr>
      <w:r w:rsidRPr="008547C9">
        <w:rPr>
          <w:rFonts w:ascii="Arial" w:hAnsi="Arial" w:cs="Arial"/>
          <w:sz w:val="20"/>
          <w:szCs w:val="20"/>
        </w:rPr>
        <w:t>[</w:t>
      </w:r>
      <w:r w:rsidRPr="008547C9">
        <w:rPr>
          <w:rFonts w:ascii="Arial" w:hAnsi="Arial" w:cs="Arial"/>
          <w:sz w:val="20"/>
          <w:szCs w:val="20"/>
          <w:highlight w:val="yellow"/>
        </w:rPr>
        <w:t>indsæt konkret opsigelsesgrund og en fyldestgørende begrundelse for opsigelsen</w:t>
      </w:r>
      <w:r w:rsidRPr="008547C9">
        <w:rPr>
          <w:rFonts w:ascii="Arial" w:hAnsi="Arial" w:cs="Arial"/>
          <w:sz w:val="20"/>
          <w:szCs w:val="20"/>
        </w:rPr>
        <w:t>]</w:t>
      </w:r>
      <w:r>
        <w:rPr>
          <w:rFonts w:ascii="Arial" w:hAnsi="Arial" w:cs="Arial"/>
          <w:sz w:val="20"/>
          <w:szCs w:val="20"/>
        </w:rPr>
        <w:t xml:space="preserve">. </w:t>
      </w:r>
    </w:p>
    <w:p w14:paraId="0441CEB2" w14:textId="77777777" w:rsidR="008547C9" w:rsidRPr="00706A6B" w:rsidRDefault="008547C9" w:rsidP="00050531">
      <w:pPr>
        <w:spacing w:after="0" w:line="280" w:lineRule="atLeast"/>
        <w:rPr>
          <w:rFonts w:ascii="Arial" w:hAnsi="Arial" w:cs="Arial"/>
          <w:sz w:val="20"/>
          <w:szCs w:val="20"/>
        </w:rPr>
      </w:pPr>
    </w:p>
    <w:p w14:paraId="43172B18" w14:textId="0A975912"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 xml:space="preserve">Lejemålet skal </w:t>
      </w:r>
      <w:r w:rsidR="008547C9">
        <w:rPr>
          <w:rFonts w:ascii="Arial" w:hAnsi="Arial" w:cs="Arial"/>
          <w:sz w:val="20"/>
          <w:szCs w:val="20"/>
        </w:rPr>
        <w:t>herefter</w:t>
      </w:r>
      <w:r w:rsidRPr="00706A6B">
        <w:rPr>
          <w:rFonts w:ascii="Arial" w:hAnsi="Arial" w:cs="Arial"/>
          <w:sz w:val="20"/>
          <w:szCs w:val="20"/>
        </w:rPr>
        <w:t xml:space="preserve"> være fraflyttet og afleveret senest [</w:t>
      </w:r>
      <w:r w:rsidRPr="00706A6B">
        <w:rPr>
          <w:rFonts w:ascii="Arial" w:hAnsi="Arial" w:cs="Arial"/>
          <w:sz w:val="20"/>
          <w:szCs w:val="20"/>
          <w:highlight w:val="yellow"/>
        </w:rPr>
        <w:t>dato</w:t>
      </w:r>
      <w:r w:rsidRPr="00706A6B">
        <w:rPr>
          <w:rFonts w:ascii="Arial" w:hAnsi="Arial" w:cs="Arial"/>
          <w:sz w:val="20"/>
          <w:szCs w:val="20"/>
        </w:rPr>
        <w:t>]. Ved fraflytningen skal lejemålet være ryddet og afleveret i den stand, der følger af lejekontrakten,</w:t>
      </w:r>
      <w:r w:rsidRPr="00706A6B">
        <w:rPr>
          <w:rFonts w:ascii="Arial" w:hAnsi="Arial" w:cs="Arial"/>
          <w:sz w:val="20"/>
          <w:szCs w:val="20"/>
        </w:rPr>
        <w:t xml:space="preserve"> </w:t>
      </w:r>
      <w:r w:rsidRPr="00706A6B">
        <w:rPr>
          <w:rFonts w:ascii="Arial" w:hAnsi="Arial" w:cs="Arial"/>
          <w:sz w:val="20"/>
          <w:szCs w:val="20"/>
        </w:rPr>
        <w:t xml:space="preserve">herunder med eventuel retablering af ændringer og installationer, som </w:t>
      </w:r>
      <w:r w:rsidR="00706A6B">
        <w:rPr>
          <w:rFonts w:ascii="Arial" w:hAnsi="Arial" w:cs="Arial"/>
          <w:sz w:val="20"/>
          <w:szCs w:val="20"/>
        </w:rPr>
        <w:t>l</w:t>
      </w:r>
      <w:r w:rsidRPr="00706A6B">
        <w:rPr>
          <w:rFonts w:ascii="Arial" w:hAnsi="Arial" w:cs="Arial"/>
          <w:sz w:val="20"/>
          <w:szCs w:val="20"/>
        </w:rPr>
        <w:t>ejer er forpligtet til at retablere.</w:t>
      </w:r>
    </w:p>
    <w:p w14:paraId="597D8B26" w14:textId="77777777" w:rsidR="00050531" w:rsidRPr="00706A6B" w:rsidRDefault="00050531" w:rsidP="00050531">
      <w:pPr>
        <w:spacing w:after="0" w:line="280" w:lineRule="atLeast"/>
        <w:rPr>
          <w:rFonts w:ascii="Arial" w:hAnsi="Arial" w:cs="Arial"/>
          <w:sz w:val="20"/>
          <w:szCs w:val="20"/>
        </w:rPr>
      </w:pPr>
    </w:p>
    <w:p w14:paraId="6ADD0CFC" w14:textId="5EFAE058"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Der vil blive afholdt fraflytningssyn med henblik på gennemgang af lejemålets stand og registrering af eventuelle forhold, som Lejer er forpligtet til at udbedre eller retablere.</w:t>
      </w:r>
    </w:p>
    <w:p w14:paraId="5D4184BF" w14:textId="77777777" w:rsidR="00050531" w:rsidRPr="00706A6B" w:rsidRDefault="00050531" w:rsidP="00050531">
      <w:pPr>
        <w:spacing w:after="0" w:line="280" w:lineRule="atLeast"/>
        <w:rPr>
          <w:rFonts w:ascii="Arial" w:hAnsi="Arial" w:cs="Arial"/>
          <w:sz w:val="20"/>
          <w:szCs w:val="20"/>
        </w:rPr>
      </w:pPr>
    </w:p>
    <w:p w14:paraId="3AA36BA4" w14:textId="449FC65E"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Fraflytningssynet afholdes [</w:t>
      </w:r>
      <w:r w:rsidRPr="00706A6B">
        <w:rPr>
          <w:rFonts w:ascii="Arial" w:hAnsi="Arial" w:cs="Arial"/>
          <w:sz w:val="20"/>
          <w:szCs w:val="20"/>
          <w:highlight w:val="yellow"/>
        </w:rPr>
        <w:t>dato</w:t>
      </w:r>
      <w:r w:rsidRPr="00706A6B">
        <w:rPr>
          <w:rFonts w:ascii="Arial" w:hAnsi="Arial" w:cs="Arial"/>
          <w:sz w:val="20"/>
          <w:szCs w:val="20"/>
        </w:rPr>
        <w:t>] kl. [</w:t>
      </w:r>
      <w:r w:rsidRPr="00706A6B">
        <w:rPr>
          <w:rFonts w:ascii="Arial" w:hAnsi="Arial" w:cs="Arial"/>
          <w:sz w:val="20"/>
          <w:szCs w:val="20"/>
          <w:highlight w:val="yellow"/>
        </w:rPr>
        <w:t>tidspunkt</w:t>
      </w:r>
      <w:r w:rsidRPr="00706A6B">
        <w:rPr>
          <w:rFonts w:ascii="Arial" w:hAnsi="Arial" w:cs="Arial"/>
          <w:sz w:val="20"/>
          <w:szCs w:val="20"/>
        </w:rPr>
        <w:t xml:space="preserve">] på lejemålets adresse. </w:t>
      </w:r>
      <w:r w:rsidRPr="00706A6B">
        <w:rPr>
          <w:rFonts w:ascii="Arial" w:hAnsi="Arial" w:cs="Arial"/>
          <w:sz w:val="20"/>
          <w:szCs w:val="20"/>
        </w:rPr>
        <w:t>L</w:t>
      </w:r>
      <w:r w:rsidRPr="00706A6B">
        <w:rPr>
          <w:rFonts w:ascii="Arial" w:hAnsi="Arial" w:cs="Arial"/>
          <w:sz w:val="20"/>
          <w:szCs w:val="20"/>
        </w:rPr>
        <w:t xml:space="preserve">ejer bedes give besked snarest muligt, </w:t>
      </w:r>
      <w:proofErr w:type="gramStart"/>
      <w:r w:rsidRPr="00706A6B">
        <w:rPr>
          <w:rFonts w:ascii="Arial" w:hAnsi="Arial" w:cs="Arial"/>
          <w:sz w:val="20"/>
          <w:szCs w:val="20"/>
        </w:rPr>
        <w:t>såfremt</w:t>
      </w:r>
      <w:proofErr w:type="gramEnd"/>
      <w:r w:rsidRPr="00706A6B">
        <w:rPr>
          <w:rFonts w:ascii="Arial" w:hAnsi="Arial" w:cs="Arial"/>
          <w:sz w:val="20"/>
          <w:szCs w:val="20"/>
        </w:rPr>
        <w:t xml:space="preserve"> det aftalte tidspunkt ikke kan fastholdes, </w:t>
      </w:r>
      <w:proofErr w:type="gramStart"/>
      <w:r w:rsidRPr="00706A6B">
        <w:rPr>
          <w:rFonts w:ascii="Arial" w:hAnsi="Arial" w:cs="Arial"/>
          <w:sz w:val="20"/>
          <w:szCs w:val="20"/>
        </w:rPr>
        <w:t>således at</w:t>
      </w:r>
      <w:proofErr w:type="gramEnd"/>
      <w:r w:rsidRPr="00706A6B">
        <w:rPr>
          <w:rFonts w:ascii="Arial" w:hAnsi="Arial" w:cs="Arial"/>
          <w:sz w:val="20"/>
          <w:szCs w:val="20"/>
        </w:rPr>
        <w:t xml:space="preserve"> der kan træffes aftale om et andet tidspunkt.</w:t>
      </w:r>
    </w:p>
    <w:p w14:paraId="024179AB" w14:textId="77777777" w:rsidR="00050531" w:rsidRPr="00706A6B" w:rsidRDefault="00050531" w:rsidP="00050531">
      <w:pPr>
        <w:spacing w:after="0" w:line="280" w:lineRule="atLeast"/>
        <w:rPr>
          <w:rFonts w:ascii="Arial" w:hAnsi="Arial" w:cs="Arial"/>
          <w:sz w:val="20"/>
          <w:szCs w:val="20"/>
        </w:rPr>
      </w:pPr>
    </w:p>
    <w:p w14:paraId="1147ADE6" w14:textId="4B160CA4"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Lejer</w:t>
      </w:r>
      <w:r w:rsidRPr="00706A6B">
        <w:rPr>
          <w:rFonts w:ascii="Arial" w:hAnsi="Arial" w:cs="Arial"/>
          <w:sz w:val="20"/>
          <w:szCs w:val="20"/>
        </w:rPr>
        <w:t xml:space="preserve"> bedes i forbindelse med fraflytningen sørge for, at lejemålet er fuldstændig ryddet og rengjort, og at samtlige nøgler, adgangskort, fjernbetjeninger mv. afleveres til </w:t>
      </w:r>
      <w:r w:rsidRPr="00706A6B">
        <w:rPr>
          <w:rFonts w:ascii="Arial" w:hAnsi="Arial" w:cs="Arial"/>
          <w:sz w:val="20"/>
          <w:szCs w:val="20"/>
        </w:rPr>
        <w:t>u</w:t>
      </w:r>
      <w:r w:rsidRPr="00706A6B">
        <w:rPr>
          <w:rFonts w:ascii="Arial" w:hAnsi="Arial" w:cs="Arial"/>
          <w:sz w:val="20"/>
          <w:szCs w:val="20"/>
        </w:rPr>
        <w:t>dlejer.</w:t>
      </w:r>
    </w:p>
    <w:p w14:paraId="34ED7FC6" w14:textId="77777777" w:rsidR="00050531" w:rsidRDefault="00050531" w:rsidP="00050531">
      <w:pPr>
        <w:spacing w:after="0" w:line="280" w:lineRule="atLeast"/>
        <w:rPr>
          <w:rFonts w:ascii="Arial" w:hAnsi="Arial" w:cs="Arial"/>
          <w:sz w:val="20"/>
          <w:szCs w:val="20"/>
        </w:rPr>
      </w:pPr>
    </w:p>
    <w:p w14:paraId="2EC069B4" w14:textId="0074162C" w:rsidR="008547C9" w:rsidRDefault="008547C9" w:rsidP="00050531">
      <w:pPr>
        <w:spacing w:after="0" w:line="280" w:lineRule="atLeast"/>
        <w:rPr>
          <w:rFonts w:ascii="Arial" w:hAnsi="Arial" w:cs="Arial"/>
          <w:sz w:val="20"/>
          <w:szCs w:val="20"/>
        </w:rPr>
      </w:pPr>
      <w:r w:rsidRPr="008547C9">
        <w:rPr>
          <w:rFonts w:ascii="Arial" w:hAnsi="Arial" w:cs="Arial"/>
          <w:sz w:val="20"/>
          <w:szCs w:val="20"/>
        </w:rPr>
        <w:t>Udlejer forbeholder sig i øvrigt sine rettigheder i anledning af lejeforholdets ophør, herunder eventuelle krav vedrørende lejemålets stand, retablering, skader, leje og øvrige betalinger i henhold til lejekontrakten.</w:t>
      </w:r>
    </w:p>
    <w:p w14:paraId="34C7D83A" w14:textId="77777777" w:rsidR="008547C9" w:rsidRPr="00706A6B" w:rsidRDefault="008547C9" w:rsidP="00050531">
      <w:pPr>
        <w:spacing w:after="0" w:line="280" w:lineRule="atLeast"/>
        <w:rPr>
          <w:rFonts w:ascii="Arial" w:hAnsi="Arial" w:cs="Arial"/>
          <w:sz w:val="20"/>
          <w:szCs w:val="20"/>
        </w:rPr>
      </w:pPr>
    </w:p>
    <w:p w14:paraId="1CC01DB0" w14:textId="59BAA390" w:rsidR="00C22429" w:rsidRPr="00706A6B" w:rsidRDefault="00C22429" w:rsidP="00C22429">
      <w:pPr>
        <w:spacing w:after="0" w:line="280" w:lineRule="atLeast"/>
        <w:rPr>
          <w:rFonts w:ascii="Arial" w:hAnsi="Arial" w:cs="Arial"/>
          <w:sz w:val="20"/>
          <w:szCs w:val="20"/>
        </w:rPr>
      </w:pPr>
      <w:r w:rsidRPr="00706A6B">
        <w:rPr>
          <w:rFonts w:ascii="Arial" w:hAnsi="Arial" w:cs="Arial"/>
          <w:sz w:val="20"/>
          <w:szCs w:val="20"/>
        </w:rPr>
        <w:t xml:space="preserve">Lejer gøres opmærksom på, at </w:t>
      </w:r>
      <w:r w:rsidR="00706A6B">
        <w:rPr>
          <w:rFonts w:ascii="Arial" w:hAnsi="Arial" w:cs="Arial"/>
          <w:sz w:val="20"/>
          <w:szCs w:val="20"/>
        </w:rPr>
        <w:t>l</w:t>
      </w:r>
      <w:r w:rsidRPr="00706A6B">
        <w:rPr>
          <w:rFonts w:ascii="Arial" w:hAnsi="Arial" w:cs="Arial"/>
          <w:sz w:val="20"/>
          <w:szCs w:val="20"/>
        </w:rPr>
        <w:t xml:space="preserve">ejer i henhold til erhvervslejelovens § 65, stk. 2, har adgang til at gøre indsigelse mod opsigelsen. En eventuel indsigelse skal fremsættes skriftligt over for </w:t>
      </w:r>
      <w:r w:rsidR="00706A6B">
        <w:rPr>
          <w:rFonts w:ascii="Arial" w:hAnsi="Arial" w:cs="Arial"/>
          <w:sz w:val="20"/>
          <w:szCs w:val="20"/>
        </w:rPr>
        <w:t>u</w:t>
      </w:r>
      <w:r w:rsidRPr="00706A6B">
        <w:rPr>
          <w:rFonts w:ascii="Arial" w:hAnsi="Arial" w:cs="Arial"/>
          <w:sz w:val="20"/>
          <w:szCs w:val="20"/>
        </w:rPr>
        <w:t xml:space="preserve">dlejer senest 6 uger efter modtagelsen af opsigelsen. </w:t>
      </w:r>
      <w:proofErr w:type="gramStart"/>
      <w:r w:rsidRPr="00706A6B">
        <w:rPr>
          <w:rFonts w:ascii="Arial" w:hAnsi="Arial" w:cs="Arial"/>
          <w:sz w:val="20"/>
          <w:szCs w:val="20"/>
        </w:rPr>
        <w:t>Såfremt</w:t>
      </w:r>
      <w:proofErr w:type="gramEnd"/>
      <w:r w:rsidRPr="00706A6B">
        <w:rPr>
          <w:rFonts w:ascii="Arial" w:hAnsi="Arial" w:cs="Arial"/>
          <w:sz w:val="20"/>
          <w:szCs w:val="20"/>
        </w:rPr>
        <w:t xml:space="preserve"> </w:t>
      </w:r>
      <w:r w:rsidR="00706A6B">
        <w:rPr>
          <w:rFonts w:ascii="Arial" w:hAnsi="Arial" w:cs="Arial"/>
          <w:sz w:val="20"/>
          <w:szCs w:val="20"/>
        </w:rPr>
        <w:t>l</w:t>
      </w:r>
      <w:r w:rsidRPr="00706A6B">
        <w:rPr>
          <w:rFonts w:ascii="Arial" w:hAnsi="Arial" w:cs="Arial"/>
          <w:sz w:val="20"/>
          <w:szCs w:val="20"/>
        </w:rPr>
        <w:t xml:space="preserve">ejer gør indsigelse, og </w:t>
      </w:r>
      <w:r w:rsidR="00706A6B">
        <w:rPr>
          <w:rFonts w:ascii="Arial" w:hAnsi="Arial" w:cs="Arial"/>
          <w:sz w:val="20"/>
          <w:szCs w:val="20"/>
        </w:rPr>
        <w:t>u</w:t>
      </w:r>
      <w:r w:rsidRPr="00706A6B">
        <w:rPr>
          <w:rFonts w:ascii="Arial" w:hAnsi="Arial" w:cs="Arial"/>
          <w:sz w:val="20"/>
          <w:szCs w:val="20"/>
        </w:rPr>
        <w:t xml:space="preserve">dlejer ønsker at fastholde opsigelsen, skal sagen indbringes for boligretten senest 6 uger efter udløbet af fristen for </w:t>
      </w:r>
      <w:r w:rsidR="00706A6B">
        <w:rPr>
          <w:rFonts w:ascii="Arial" w:hAnsi="Arial" w:cs="Arial"/>
          <w:sz w:val="20"/>
          <w:szCs w:val="20"/>
        </w:rPr>
        <w:t>l</w:t>
      </w:r>
      <w:r w:rsidRPr="00706A6B">
        <w:rPr>
          <w:rFonts w:ascii="Arial" w:hAnsi="Arial" w:cs="Arial"/>
          <w:sz w:val="20"/>
          <w:szCs w:val="20"/>
        </w:rPr>
        <w:t>ejers indsigelse.</w:t>
      </w:r>
    </w:p>
    <w:p w14:paraId="7F0983A4" w14:textId="77777777" w:rsidR="00C22429" w:rsidRPr="00706A6B" w:rsidRDefault="00C22429" w:rsidP="00C22429">
      <w:pPr>
        <w:spacing w:after="0" w:line="280" w:lineRule="atLeast"/>
        <w:rPr>
          <w:rFonts w:ascii="Arial" w:hAnsi="Arial" w:cs="Arial"/>
          <w:sz w:val="20"/>
          <w:szCs w:val="20"/>
        </w:rPr>
      </w:pPr>
    </w:p>
    <w:p w14:paraId="0B53BDAF" w14:textId="6E95B1A8" w:rsidR="00C22429" w:rsidRPr="00706A6B" w:rsidRDefault="00C22429" w:rsidP="00C22429">
      <w:pPr>
        <w:spacing w:after="0" w:line="280" w:lineRule="atLeast"/>
        <w:rPr>
          <w:rFonts w:ascii="Arial" w:hAnsi="Arial" w:cs="Arial"/>
          <w:sz w:val="20"/>
          <w:szCs w:val="20"/>
        </w:rPr>
      </w:pPr>
      <w:r w:rsidRPr="00706A6B">
        <w:rPr>
          <w:rFonts w:ascii="Arial" w:hAnsi="Arial" w:cs="Arial"/>
          <w:sz w:val="20"/>
          <w:szCs w:val="20"/>
        </w:rPr>
        <w:lastRenderedPageBreak/>
        <w:t xml:space="preserve">Der henvises i øvrigt til </w:t>
      </w:r>
      <w:r w:rsidR="00706A6B">
        <w:rPr>
          <w:rFonts w:ascii="Arial" w:hAnsi="Arial" w:cs="Arial"/>
          <w:sz w:val="20"/>
          <w:szCs w:val="20"/>
        </w:rPr>
        <w:t>l</w:t>
      </w:r>
      <w:r w:rsidRPr="00706A6B">
        <w:rPr>
          <w:rFonts w:ascii="Arial" w:hAnsi="Arial" w:cs="Arial"/>
          <w:sz w:val="20"/>
          <w:szCs w:val="20"/>
        </w:rPr>
        <w:t xml:space="preserve">ejers rettigheder efter erhvervslejelovens §§ 66 og 67. </w:t>
      </w:r>
    </w:p>
    <w:p w14:paraId="77957A51" w14:textId="77777777" w:rsidR="00C22429" w:rsidRPr="00706A6B" w:rsidRDefault="00C22429" w:rsidP="00C22429">
      <w:pPr>
        <w:spacing w:after="0" w:line="280" w:lineRule="atLeast"/>
        <w:rPr>
          <w:rFonts w:ascii="Arial" w:hAnsi="Arial" w:cs="Arial"/>
          <w:sz w:val="20"/>
          <w:szCs w:val="20"/>
        </w:rPr>
      </w:pPr>
    </w:p>
    <w:p w14:paraId="113FBA63" w14:textId="26A08831" w:rsidR="00C22429" w:rsidRPr="00706A6B" w:rsidRDefault="00C22429" w:rsidP="00C22429">
      <w:pPr>
        <w:spacing w:after="0" w:line="280" w:lineRule="atLeast"/>
        <w:rPr>
          <w:rFonts w:ascii="Arial" w:hAnsi="Arial" w:cs="Arial"/>
          <w:sz w:val="20"/>
          <w:szCs w:val="20"/>
        </w:rPr>
      </w:pPr>
      <w:r w:rsidRPr="00706A6B">
        <w:rPr>
          <w:rFonts w:ascii="Arial" w:hAnsi="Arial" w:cs="Arial"/>
          <w:sz w:val="20"/>
          <w:szCs w:val="20"/>
        </w:rPr>
        <w:t>For god ordens skyld vedlægges erhvervslejelovens §§ 65-67 som bilag til nærværende brev.</w:t>
      </w:r>
    </w:p>
    <w:p w14:paraId="09B0BA5F" w14:textId="77777777" w:rsidR="00050531" w:rsidRPr="00706A6B" w:rsidRDefault="00050531" w:rsidP="00050531">
      <w:pPr>
        <w:spacing w:after="0" w:line="280" w:lineRule="atLeast"/>
        <w:rPr>
          <w:rFonts w:ascii="Arial" w:hAnsi="Arial" w:cs="Arial"/>
          <w:sz w:val="20"/>
          <w:szCs w:val="20"/>
        </w:rPr>
      </w:pPr>
    </w:p>
    <w:p w14:paraId="0C3345D4" w14:textId="1120E4BB" w:rsidR="00050531" w:rsidRPr="00706A6B" w:rsidRDefault="00050531" w:rsidP="00050531">
      <w:pPr>
        <w:spacing w:after="0" w:line="280" w:lineRule="atLeast"/>
        <w:rPr>
          <w:rFonts w:ascii="Arial" w:hAnsi="Arial" w:cs="Arial"/>
          <w:sz w:val="20"/>
          <w:szCs w:val="20"/>
        </w:rPr>
      </w:pPr>
      <w:r w:rsidRPr="00706A6B">
        <w:rPr>
          <w:rFonts w:ascii="Arial" w:hAnsi="Arial" w:cs="Arial"/>
          <w:sz w:val="20"/>
          <w:szCs w:val="20"/>
        </w:rPr>
        <w:t>Dette brev er fremsendt med afleveringsattest og almindelig post samt forudgående pr. e-mail til [</w:t>
      </w:r>
      <w:r w:rsidRPr="00706A6B">
        <w:rPr>
          <w:rFonts w:ascii="Arial" w:hAnsi="Arial" w:cs="Arial"/>
          <w:sz w:val="20"/>
          <w:szCs w:val="20"/>
          <w:highlight w:val="yellow"/>
        </w:rPr>
        <w:t>indsæt lejers e-mailadresse, hvis denne haves</w:t>
      </w:r>
      <w:r w:rsidRPr="00706A6B">
        <w:rPr>
          <w:rFonts w:ascii="Arial" w:hAnsi="Arial" w:cs="Arial"/>
          <w:sz w:val="20"/>
          <w:szCs w:val="20"/>
        </w:rPr>
        <w:t>].</w:t>
      </w:r>
    </w:p>
    <w:p w14:paraId="16F58A02" w14:textId="77777777" w:rsidR="00050531" w:rsidRDefault="00050531" w:rsidP="00F76645">
      <w:pPr>
        <w:spacing w:after="0" w:line="280" w:lineRule="atLeast"/>
        <w:rPr>
          <w:rFonts w:ascii="Arial" w:hAnsi="Arial" w:cs="Arial"/>
          <w:sz w:val="20"/>
          <w:szCs w:val="20"/>
        </w:rPr>
      </w:pPr>
    </w:p>
    <w:p w14:paraId="5123D434" w14:textId="77777777" w:rsidR="00706A6B" w:rsidRPr="00706A6B" w:rsidRDefault="00706A6B" w:rsidP="00F76645">
      <w:pPr>
        <w:spacing w:after="0" w:line="280" w:lineRule="atLeast"/>
        <w:rPr>
          <w:rFonts w:ascii="Arial" w:hAnsi="Arial" w:cs="Arial"/>
          <w:sz w:val="20"/>
          <w:szCs w:val="20"/>
        </w:rPr>
      </w:pPr>
    </w:p>
    <w:p w14:paraId="5FFD70EC" w14:textId="4171552B" w:rsidR="00F76645" w:rsidRPr="00706A6B" w:rsidRDefault="00F76645" w:rsidP="00F76645">
      <w:pPr>
        <w:spacing w:after="0" w:line="280" w:lineRule="atLeast"/>
        <w:rPr>
          <w:rFonts w:ascii="Arial" w:hAnsi="Arial" w:cs="Arial"/>
          <w:sz w:val="20"/>
          <w:szCs w:val="20"/>
        </w:rPr>
      </w:pPr>
      <w:r w:rsidRPr="00706A6B">
        <w:rPr>
          <w:rFonts w:ascii="Arial" w:hAnsi="Arial" w:cs="Arial"/>
          <w:sz w:val="20"/>
          <w:szCs w:val="20"/>
        </w:rPr>
        <w:t>Med venlig hilsen</w:t>
      </w:r>
    </w:p>
    <w:p w14:paraId="40882146" w14:textId="77777777" w:rsidR="00F76645" w:rsidRDefault="00F76645" w:rsidP="00F76645">
      <w:pPr>
        <w:spacing w:after="0" w:line="280" w:lineRule="atLeast"/>
        <w:rPr>
          <w:rFonts w:ascii="Arial" w:hAnsi="Arial" w:cs="Arial"/>
          <w:sz w:val="20"/>
          <w:szCs w:val="20"/>
        </w:rPr>
      </w:pPr>
    </w:p>
    <w:p w14:paraId="71F10E49" w14:textId="6658DA67" w:rsidR="00F76645" w:rsidRDefault="00F76645" w:rsidP="00F76645">
      <w:pPr>
        <w:spacing w:after="0" w:line="280" w:lineRule="atLeast"/>
        <w:rPr>
          <w:rFonts w:ascii="Arial" w:hAnsi="Arial" w:cs="Arial"/>
          <w:sz w:val="20"/>
          <w:szCs w:val="20"/>
        </w:rPr>
      </w:pPr>
      <w:r>
        <w:rPr>
          <w:rFonts w:ascii="Arial" w:hAnsi="Arial" w:cs="Arial"/>
          <w:sz w:val="20"/>
          <w:szCs w:val="20"/>
        </w:rPr>
        <w:t>På vegne af [</w:t>
      </w:r>
      <w:r w:rsidR="00706A6B" w:rsidRPr="00706A6B">
        <w:rPr>
          <w:rFonts w:ascii="Arial" w:hAnsi="Arial" w:cs="Arial"/>
          <w:sz w:val="20"/>
          <w:szCs w:val="20"/>
          <w:highlight w:val="yellow"/>
        </w:rPr>
        <w:t>Ud</w:t>
      </w:r>
      <w:r w:rsidR="00706A6B">
        <w:rPr>
          <w:rFonts w:ascii="Arial" w:hAnsi="Arial" w:cs="Arial"/>
          <w:sz w:val="20"/>
          <w:szCs w:val="20"/>
          <w:highlight w:val="yellow"/>
        </w:rPr>
        <w:t>l</w:t>
      </w:r>
      <w:r w:rsidRPr="00F76645">
        <w:rPr>
          <w:rFonts w:ascii="Arial" w:hAnsi="Arial" w:cs="Arial"/>
          <w:sz w:val="20"/>
          <w:szCs w:val="20"/>
          <w:highlight w:val="yellow"/>
        </w:rPr>
        <w:t>ejer</w:t>
      </w:r>
      <w:r>
        <w:rPr>
          <w:rFonts w:ascii="Arial" w:hAnsi="Arial" w:cs="Arial"/>
          <w:sz w:val="20"/>
          <w:szCs w:val="20"/>
        </w:rPr>
        <w:t>]</w:t>
      </w:r>
    </w:p>
    <w:p w14:paraId="450763EF" w14:textId="65C6DBE4" w:rsidR="00F76645" w:rsidRDefault="00F76645" w:rsidP="00F76645">
      <w:pPr>
        <w:spacing w:after="0" w:line="280" w:lineRule="atLeast"/>
        <w:rPr>
          <w:rFonts w:ascii="Arial" w:hAnsi="Arial" w:cs="Arial"/>
          <w:sz w:val="20"/>
          <w:szCs w:val="20"/>
        </w:rPr>
      </w:pPr>
      <w:r>
        <w:rPr>
          <w:rFonts w:ascii="Arial" w:hAnsi="Arial" w:cs="Arial"/>
          <w:sz w:val="20"/>
          <w:szCs w:val="20"/>
        </w:rPr>
        <w:t>[</w:t>
      </w:r>
      <w:r w:rsidRPr="00F76645">
        <w:rPr>
          <w:rFonts w:ascii="Arial" w:hAnsi="Arial" w:cs="Arial"/>
          <w:sz w:val="20"/>
          <w:szCs w:val="20"/>
          <w:highlight w:val="yellow"/>
        </w:rPr>
        <w:t>Afsenders navn og kontaktoplysninger</w:t>
      </w:r>
      <w:r>
        <w:rPr>
          <w:rFonts w:ascii="Arial" w:hAnsi="Arial" w:cs="Arial"/>
          <w:sz w:val="20"/>
          <w:szCs w:val="20"/>
        </w:rPr>
        <w:t>]</w:t>
      </w:r>
    </w:p>
    <w:p w14:paraId="47E25630" w14:textId="77777777" w:rsidR="008547C9" w:rsidRDefault="008547C9" w:rsidP="00F76645">
      <w:pPr>
        <w:spacing w:after="0" w:line="280" w:lineRule="atLeast"/>
        <w:rPr>
          <w:rFonts w:ascii="Arial" w:hAnsi="Arial" w:cs="Arial"/>
          <w:sz w:val="20"/>
          <w:szCs w:val="20"/>
        </w:rPr>
      </w:pPr>
    </w:p>
    <w:p w14:paraId="24A783FF" w14:textId="382DE8FC" w:rsidR="00E07612" w:rsidRPr="00E07612" w:rsidRDefault="00E07612" w:rsidP="00E07612">
      <w:pPr>
        <w:rPr>
          <w:rFonts w:ascii="Arial" w:hAnsi="Arial" w:cs="Arial"/>
          <w:i/>
          <w:iCs/>
          <w:color w:val="EE0000"/>
          <w:sz w:val="20"/>
          <w:szCs w:val="20"/>
        </w:rPr>
      </w:pPr>
      <w:r w:rsidRPr="00E07612">
        <w:rPr>
          <w:rFonts w:ascii="Arial" w:hAnsi="Arial" w:cs="Arial"/>
          <w:b/>
          <w:bCs/>
          <w:i/>
          <w:iCs/>
          <w:color w:val="EE0000"/>
          <w:sz w:val="20"/>
          <w:szCs w:val="20"/>
        </w:rPr>
        <w:t>Anbefaling:</w:t>
      </w:r>
      <w:r w:rsidRPr="00E07612">
        <w:rPr>
          <w:rFonts w:ascii="Arial" w:hAnsi="Arial" w:cs="Arial"/>
          <w:i/>
          <w:iCs/>
          <w:color w:val="EE0000"/>
          <w:sz w:val="20"/>
          <w:szCs w:val="20"/>
        </w:rPr>
        <w:t xml:space="preserve"> Inden opsigelse afgives, anbefales det, at </w:t>
      </w:r>
      <w:r>
        <w:rPr>
          <w:rFonts w:ascii="Arial" w:hAnsi="Arial" w:cs="Arial"/>
          <w:i/>
          <w:iCs/>
          <w:color w:val="EE0000"/>
          <w:sz w:val="20"/>
          <w:szCs w:val="20"/>
        </w:rPr>
        <w:t>u</w:t>
      </w:r>
      <w:r w:rsidRPr="00E07612">
        <w:rPr>
          <w:rFonts w:ascii="Arial" w:hAnsi="Arial" w:cs="Arial"/>
          <w:i/>
          <w:iCs/>
          <w:color w:val="EE0000"/>
          <w:sz w:val="20"/>
          <w:szCs w:val="20"/>
        </w:rPr>
        <w:t>dlejer sætter sig grundigt ind i reglerne om opsigelse i erhvervslejelovens kapitel 11, §§ 60-68, og/eller søger juridisk rådgivning. Det skyldes navnlig, at en opsigelse skal være baseret på det korrekte retlige grundlag og opfylde lovens formkrav, idet en opsigelse ellers risikerer at blive tilsidesat</w:t>
      </w:r>
      <w:r w:rsidR="00050531">
        <w:rPr>
          <w:rFonts w:ascii="Arial" w:hAnsi="Arial" w:cs="Arial"/>
          <w:i/>
          <w:iCs/>
          <w:color w:val="EE0000"/>
          <w:sz w:val="20"/>
          <w:szCs w:val="20"/>
        </w:rPr>
        <w:t xml:space="preserve"> som ugyldig</w:t>
      </w:r>
      <w:r w:rsidRPr="00E07612">
        <w:rPr>
          <w:rFonts w:ascii="Arial" w:hAnsi="Arial" w:cs="Arial"/>
          <w:i/>
          <w:iCs/>
          <w:color w:val="EE0000"/>
          <w:sz w:val="20"/>
          <w:szCs w:val="20"/>
        </w:rPr>
        <w:t>.</w:t>
      </w:r>
    </w:p>
    <w:p w14:paraId="6E7AB87D" w14:textId="4A3422C2" w:rsidR="00E07612" w:rsidRDefault="00C22429" w:rsidP="00C22429">
      <w:pPr>
        <w:jc w:val="center"/>
        <w:rPr>
          <w:rFonts w:ascii="Arial" w:hAnsi="Arial" w:cs="Arial"/>
          <w:sz w:val="20"/>
          <w:szCs w:val="20"/>
        </w:rPr>
      </w:pPr>
      <w:r>
        <w:rPr>
          <w:rFonts w:ascii="Arial" w:hAnsi="Arial" w:cs="Arial"/>
          <w:sz w:val="20"/>
          <w:szCs w:val="20"/>
        </w:rPr>
        <w:t>*****</w:t>
      </w:r>
    </w:p>
    <w:p w14:paraId="4EE6144C" w14:textId="182039CC" w:rsidR="00C22429" w:rsidRPr="00706A6B" w:rsidRDefault="00C22429" w:rsidP="00C22429">
      <w:pPr>
        <w:jc w:val="center"/>
        <w:rPr>
          <w:rFonts w:ascii="Arial" w:hAnsi="Arial" w:cs="Arial"/>
          <w:b/>
          <w:bCs/>
          <w:color w:val="auto"/>
          <w:sz w:val="20"/>
          <w:szCs w:val="20"/>
        </w:rPr>
      </w:pPr>
      <w:r w:rsidRPr="00706A6B">
        <w:rPr>
          <w:rFonts w:ascii="Arial" w:hAnsi="Arial" w:cs="Arial"/>
          <w:b/>
          <w:bCs/>
          <w:color w:val="auto"/>
          <w:sz w:val="20"/>
          <w:szCs w:val="20"/>
        </w:rPr>
        <w:t>Bilag</w:t>
      </w:r>
    </w:p>
    <w:p w14:paraId="6C636970" w14:textId="328A249A" w:rsidR="00C22429" w:rsidRPr="00706A6B" w:rsidRDefault="00C22429" w:rsidP="00C22429">
      <w:pPr>
        <w:spacing w:after="0" w:line="280" w:lineRule="atLeast"/>
        <w:rPr>
          <w:rFonts w:ascii="Arial" w:hAnsi="Arial" w:cs="Arial"/>
          <w:b/>
          <w:bCs/>
          <w:color w:val="auto"/>
          <w:sz w:val="20"/>
          <w:szCs w:val="20"/>
          <w:u w:val="single"/>
        </w:rPr>
      </w:pPr>
      <w:r w:rsidRPr="00706A6B">
        <w:rPr>
          <w:rFonts w:ascii="Arial" w:hAnsi="Arial" w:cs="Arial"/>
          <w:b/>
          <w:bCs/>
          <w:color w:val="auto"/>
          <w:sz w:val="20"/>
          <w:szCs w:val="20"/>
          <w:u w:val="single"/>
        </w:rPr>
        <w:t>Erhvervslejelovens §§ 65-68:</w:t>
      </w:r>
    </w:p>
    <w:p w14:paraId="6A49DE37"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b/>
          <w:bCs/>
          <w:color w:val="auto"/>
          <w:sz w:val="20"/>
          <w:szCs w:val="20"/>
        </w:rPr>
        <w:t>§ 65.</w:t>
      </w:r>
      <w:r w:rsidRPr="00706A6B">
        <w:rPr>
          <w:rFonts w:ascii="Arial" w:hAnsi="Arial" w:cs="Arial"/>
          <w:color w:val="auto"/>
          <w:sz w:val="20"/>
          <w:szCs w:val="20"/>
        </w:rPr>
        <w:t> Udlejerens opsigelse efter § 61, stk. 2, skal være skriftlig og indeholde oplysning om opsigelsesgrunden samt lejerens adgang til at gøre indsigelse, jf. stk. 2. Opsigelsen skal tillige indeholde oplysning om lejerens rettigheder efter §§ 66 og 67. Indeholder opsigelsen ikke disse oplysninger, er den ugyldig, medmindre udlejeren kan godtgøre, at manglerne ikke har bevirket en forringelse af lejerens retsstilling.</w:t>
      </w:r>
    </w:p>
    <w:p w14:paraId="2EDEDA39"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2.</w:t>
      </w:r>
      <w:r w:rsidRPr="00706A6B">
        <w:rPr>
          <w:rFonts w:ascii="Arial" w:hAnsi="Arial" w:cs="Arial"/>
          <w:color w:val="auto"/>
          <w:sz w:val="20"/>
          <w:szCs w:val="20"/>
        </w:rPr>
        <w:t> Vil lejeren ikke godkende opsigelsen, skal lejeren senest 6 uger efter, at opsigelsen er kommet frem til lejeren, fremsætte skriftlig indsigelse. Udlejeren må da anlægge sag ved boligretten senest 6 uger efter udløbet af den i 1. pkt. nævnte frist, hvis udlejeren ønsker at opretholde opsigelsen.</w:t>
      </w:r>
    </w:p>
    <w:p w14:paraId="366678F3"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b/>
          <w:bCs/>
          <w:color w:val="auto"/>
          <w:sz w:val="20"/>
          <w:szCs w:val="20"/>
        </w:rPr>
        <w:t>§ 66.</w:t>
      </w:r>
      <w:r w:rsidRPr="00706A6B">
        <w:rPr>
          <w:rFonts w:ascii="Arial" w:hAnsi="Arial" w:cs="Arial"/>
          <w:color w:val="auto"/>
          <w:sz w:val="20"/>
          <w:szCs w:val="20"/>
        </w:rPr>
        <w:t> Ved opsigelse af andre lejeforhold end de nævnte i § 61, stk. 1, skal udlejeren bortset fra ved opsigelse som følge af lejerens misligholdelse betale lejeren erstatning for det tab, som denne lider som følge af opsigelsen, jf. stk. 2, samt godtgørelse for tabt goodwill, jf. stk. 3.</w:t>
      </w:r>
    </w:p>
    <w:p w14:paraId="143ADD9E"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2.</w:t>
      </w:r>
      <w:r w:rsidRPr="00706A6B">
        <w:rPr>
          <w:rFonts w:ascii="Arial" w:hAnsi="Arial" w:cs="Arial"/>
          <w:color w:val="auto"/>
          <w:sz w:val="20"/>
          <w:szCs w:val="20"/>
        </w:rPr>
        <w:t> I erstatningen efter stk. 1 indgår blandt andet</w:t>
      </w:r>
    </w:p>
    <w:p w14:paraId="3154B9FC"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color w:val="auto"/>
          <w:sz w:val="20"/>
          <w:szCs w:val="20"/>
        </w:rPr>
        <w:t>1) lejerens flytteudgifter,</w:t>
      </w:r>
    </w:p>
    <w:p w14:paraId="1A6FCC3F"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color w:val="auto"/>
          <w:sz w:val="20"/>
          <w:szCs w:val="20"/>
        </w:rPr>
        <w:t>2) værdiforringelse af lejerens inventar, installationer og lignende som følge af flytningen,</w:t>
      </w:r>
    </w:p>
    <w:p w14:paraId="4DFB3C3E"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color w:val="auto"/>
          <w:sz w:val="20"/>
          <w:szCs w:val="20"/>
        </w:rPr>
        <w:t>3) værdien efter driftsmæssige afskrivninger af de installationer, forbedringer og andre indretninger, som lejeren med udlejerens samtykke har udført i det lejede for egen regning, og som lejeren ikke kan medtage uden væsentligt tab, medmindre lejeren har forpligtet sig til at foretage retablering,</w:t>
      </w:r>
    </w:p>
    <w:p w14:paraId="3A42E892"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color w:val="auto"/>
          <w:sz w:val="20"/>
          <w:szCs w:val="20"/>
        </w:rPr>
        <w:lastRenderedPageBreak/>
        <w:t>4) driftstab i normal flytteperiode,</w:t>
      </w:r>
    </w:p>
    <w:p w14:paraId="33E0FEE8"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color w:val="auto"/>
          <w:sz w:val="20"/>
          <w:szCs w:val="20"/>
        </w:rPr>
        <w:t>5) lejerens rimelige udgifter til sagkyndig bistand og</w:t>
      </w:r>
    </w:p>
    <w:p w14:paraId="599FEA43"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color w:val="auto"/>
          <w:sz w:val="20"/>
          <w:szCs w:val="20"/>
        </w:rPr>
        <w:t>6) andre udgifter, som med rimelighed kan henføres til opsigelsen.</w:t>
      </w:r>
    </w:p>
    <w:p w14:paraId="66EB0054"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3.</w:t>
      </w:r>
      <w:r w:rsidRPr="00706A6B">
        <w:rPr>
          <w:rFonts w:ascii="Arial" w:hAnsi="Arial" w:cs="Arial"/>
          <w:color w:val="auto"/>
          <w:sz w:val="20"/>
          <w:szCs w:val="20"/>
        </w:rPr>
        <w:t> Udlejeren skal ud over de i stk. 2 nævnte tabsposter betale lejeren i et lejeforhold, der er omfattet af § 62, en godtgørelse for værdien af den del af lejerens kundekreds, der mistes som følge af flytningen. Godtgørelsen beregnes med udgangspunkt i virksomhedens årlige nettooverskud, medmindre dette på grund af særlige forhold vil være urimeligt.</w:t>
      </w:r>
    </w:p>
    <w:p w14:paraId="6078773F"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4.</w:t>
      </w:r>
      <w:r w:rsidRPr="00706A6B">
        <w:rPr>
          <w:rFonts w:ascii="Arial" w:hAnsi="Arial" w:cs="Arial"/>
          <w:color w:val="auto"/>
          <w:sz w:val="20"/>
          <w:szCs w:val="20"/>
        </w:rPr>
        <w:t> Ved fastsættelse af erstatning efter stk. 1 skal der ses bort fra de ændringer, som lejeren har foretaget efter det tidspunkt, hvor lejeforholdet er opsagt. Lejeren har dog ret til erstatning for ændringer, som lejeren har gennemført efter dette tidspunkt, fordi de pågældende ændringer har været påbudt af en offentlig myndighed eller fastsat ved lov.</w:t>
      </w:r>
    </w:p>
    <w:p w14:paraId="088398D6"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5.</w:t>
      </w:r>
      <w:r w:rsidRPr="00706A6B">
        <w:rPr>
          <w:rFonts w:ascii="Arial" w:hAnsi="Arial" w:cs="Arial"/>
          <w:color w:val="auto"/>
          <w:sz w:val="20"/>
          <w:szCs w:val="20"/>
        </w:rPr>
        <w:t> Lejeren skal udfolde sædvanlige og rimelige bestræbelser på at begrænse sit tab.</w:t>
      </w:r>
    </w:p>
    <w:p w14:paraId="3B8B0144"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6.</w:t>
      </w:r>
      <w:r w:rsidRPr="00706A6B">
        <w:rPr>
          <w:rFonts w:ascii="Arial" w:hAnsi="Arial" w:cs="Arial"/>
          <w:color w:val="auto"/>
          <w:sz w:val="20"/>
          <w:szCs w:val="20"/>
        </w:rPr>
        <w:t> Lejeren skal ikke fraflytte, før lejeren har modtaget den erstatning og godtgørelse, der er aftalt eller tilkendt, eller udlejeren ved bankgaranti eller på anden måde har stillet betryggende sikkerhed for beløbets betaling.</w:t>
      </w:r>
    </w:p>
    <w:p w14:paraId="5EBC5808"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7.</w:t>
      </w:r>
      <w:r w:rsidRPr="00706A6B">
        <w:rPr>
          <w:rFonts w:ascii="Arial" w:hAnsi="Arial" w:cs="Arial"/>
          <w:color w:val="auto"/>
          <w:sz w:val="20"/>
          <w:szCs w:val="20"/>
        </w:rPr>
        <w:t> Ved uenighed om erstatningens og godtgørelsens størrelse kan boligretten tage stilling til størrelsen af den sikkerhed, som udlejeren skal stille, jf. stk. 6.</w:t>
      </w:r>
    </w:p>
    <w:p w14:paraId="7A8A0BEF"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8.</w:t>
      </w:r>
      <w:r w:rsidRPr="00706A6B">
        <w:rPr>
          <w:rFonts w:ascii="Arial" w:hAnsi="Arial" w:cs="Arial"/>
          <w:color w:val="auto"/>
          <w:sz w:val="20"/>
          <w:szCs w:val="20"/>
        </w:rPr>
        <w:t> Lejeren kan ikke kræve udbetaling på grundlag af en stillet sikkerhed, før erstatningens og godtgørelsens størrelse er endeligt fastsat og lejeren er fraflyttet lejemålet.</w:t>
      </w:r>
    </w:p>
    <w:p w14:paraId="1CF8D8A5"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9.</w:t>
      </w:r>
      <w:r w:rsidRPr="00706A6B">
        <w:rPr>
          <w:rFonts w:ascii="Arial" w:hAnsi="Arial" w:cs="Arial"/>
          <w:color w:val="auto"/>
          <w:sz w:val="20"/>
          <w:szCs w:val="20"/>
        </w:rPr>
        <w:t> En aftalt eller af boligretten fastsat sikkerhed skal stilles senest 3 uger før, at lejeren skal fraflytte. Lejeren kan dog tidligst kræve sikkerheden stillet 3 uger efter, at dens størrelse er endelig fastsat.</w:t>
      </w:r>
    </w:p>
    <w:p w14:paraId="119BFF7F"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10.</w:t>
      </w:r>
      <w:r w:rsidRPr="00706A6B">
        <w:rPr>
          <w:rFonts w:ascii="Arial" w:hAnsi="Arial" w:cs="Arial"/>
          <w:color w:val="auto"/>
          <w:sz w:val="20"/>
          <w:szCs w:val="20"/>
        </w:rPr>
        <w:t xml:space="preserve"> Stiller udlejeren ikke den aftalte eller fastsatte sikkerhed, bortfalder opsigelsen, og lejeforholdet fortsætter på de hidtil gældende vilkår. Opsigelsen bortfalder dog kun, hvis sikkerheden ikke er stillet senest 1 uge efter, at skriftligt påkrav herom er kommet frem til udlejeren. Påkravet skal være afgivet efter, at fristen i stk. 9 for </w:t>
      </w:r>
      <w:proofErr w:type="spellStart"/>
      <w:r w:rsidRPr="00706A6B">
        <w:rPr>
          <w:rFonts w:ascii="Arial" w:hAnsi="Arial" w:cs="Arial"/>
          <w:color w:val="auto"/>
          <w:sz w:val="20"/>
          <w:szCs w:val="20"/>
        </w:rPr>
        <w:t>stillelse</w:t>
      </w:r>
      <w:proofErr w:type="spellEnd"/>
      <w:r w:rsidRPr="00706A6B">
        <w:rPr>
          <w:rFonts w:ascii="Arial" w:hAnsi="Arial" w:cs="Arial"/>
          <w:color w:val="auto"/>
          <w:sz w:val="20"/>
          <w:szCs w:val="20"/>
        </w:rPr>
        <w:t xml:space="preserve"> af sikkerhed er udløbet, og skal angive, at lejeren vil betragte opsigelsen som bortfaldet, hvis sikkerheden ikke stilles inden fristens udløb.</w:t>
      </w:r>
    </w:p>
    <w:p w14:paraId="28A55E8A"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b/>
          <w:bCs/>
          <w:color w:val="auto"/>
          <w:sz w:val="20"/>
          <w:szCs w:val="20"/>
        </w:rPr>
        <w:t>§ 67.</w:t>
      </w:r>
      <w:r w:rsidRPr="00706A6B">
        <w:rPr>
          <w:rFonts w:ascii="Arial" w:hAnsi="Arial" w:cs="Arial"/>
          <w:color w:val="auto"/>
          <w:sz w:val="20"/>
          <w:szCs w:val="20"/>
        </w:rPr>
        <w:t> Vil lejeren godkende opsigelsen, men kræve erstatning og godtgørelse efter § 66, skal lejeren meddele udlejeren dette senest 6 uger efter, at opsigelsen er kommet frem til lejeren. Størrelsen og sammensætningen af lejerens krav skal fremgå af meddelelsen.</w:t>
      </w:r>
    </w:p>
    <w:p w14:paraId="6B289ED6"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2.</w:t>
      </w:r>
      <w:r w:rsidRPr="00706A6B">
        <w:rPr>
          <w:rFonts w:ascii="Arial" w:hAnsi="Arial" w:cs="Arial"/>
          <w:color w:val="auto"/>
          <w:sz w:val="20"/>
          <w:szCs w:val="20"/>
        </w:rPr>
        <w:t> Ved uenighed om erstatningen og godtgørelsen efter § 66 skal lejeren anlægge sag ved boligretten senest 6 uger efter udløbet af den i stk. 1 nævnte frist.</w:t>
      </w:r>
    </w:p>
    <w:p w14:paraId="10625542"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3.</w:t>
      </w:r>
      <w:r w:rsidRPr="00706A6B">
        <w:rPr>
          <w:rFonts w:ascii="Arial" w:hAnsi="Arial" w:cs="Arial"/>
          <w:color w:val="auto"/>
          <w:sz w:val="20"/>
          <w:szCs w:val="20"/>
        </w:rPr>
        <w:t> For de i § 62 nævnte lejeforhold kan boligretten fastsætte, at hele erstatningen og godtgørelsen eller en del heraf skal tilbagebetales til udlejeren, hvis lejeren på ny åbner virksomhed i samme branche inden for en af retten fastsat tidsfrist på højst 3 år og inden for en af retten fastsat afstand fra det tidligere lokale.</w:t>
      </w:r>
    </w:p>
    <w:p w14:paraId="276D6C77" w14:textId="77777777" w:rsidR="00C22429" w:rsidRPr="00706A6B" w:rsidRDefault="00C22429" w:rsidP="00C22429">
      <w:pPr>
        <w:spacing w:after="0" w:line="280" w:lineRule="atLeast"/>
        <w:rPr>
          <w:rFonts w:ascii="Arial" w:hAnsi="Arial" w:cs="Arial"/>
          <w:color w:val="auto"/>
          <w:sz w:val="20"/>
          <w:szCs w:val="20"/>
        </w:rPr>
      </w:pPr>
      <w:r w:rsidRPr="00706A6B">
        <w:rPr>
          <w:rFonts w:ascii="Arial" w:hAnsi="Arial" w:cs="Arial"/>
          <w:i/>
          <w:iCs/>
          <w:color w:val="auto"/>
          <w:sz w:val="20"/>
          <w:szCs w:val="20"/>
        </w:rPr>
        <w:t>Stk. 4.</w:t>
      </w:r>
      <w:r w:rsidRPr="00706A6B">
        <w:rPr>
          <w:rFonts w:ascii="Arial" w:hAnsi="Arial" w:cs="Arial"/>
          <w:color w:val="auto"/>
          <w:sz w:val="20"/>
          <w:szCs w:val="20"/>
        </w:rPr>
        <w:t> Lejeren må ikke åbne virksomhed i samme branche inden for den af retten fastsatte afstand i tid og sted, før lejeren har tilbagebetalt erstatning og godtgørelse i overensstemmelse med reglerne i stk. 3.</w:t>
      </w:r>
    </w:p>
    <w:p w14:paraId="50E3CB0C" w14:textId="77777777" w:rsidR="00C22429" w:rsidRPr="00C22429" w:rsidRDefault="00C22429" w:rsidP="00C22429">
      <w:pPr>
        <w:rPr>
          <w:rFonts w:ascii="Arial" w:hAnsi="Arial" w:cs="Arial"/>
          <w:sz w:val="20"/>
          <w:szCs w:val="20"/>
        </w:rPr>
      </w:pPr>
    </w:p>
    <w:sectPr w:rsidR="00C22429" w:rsidRPr="00C22429" w:rsidSect="00293622">
      <w:footerReference w:type="default" r:id="rId11"/>
      <w:footerReference w:type="first" r:id="rId12"/>
      <w:pgSz w:w="11906" w:h="16838" w:code="9"/>
      <w:pgMar w:top="1440" w:right="2160" w:bottom="2520" w:left="2160" w:header="72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F8CC1" w14:textId="77777777" w:rsidR="00E95A4A" w:rsidRDefault="00E95A4A">
      <w:pPr>
        <w:spacing w:after="0" w:line="240" w:lineRule="auto"/>
      </w:pPr>
      <w:r>
        <w:separator/>
      </w:r>
    </w:p>
    <w:p w14:paraId="4537840E" w14:textId="77777777" w:rsidR="00E95A4A" w:rsidRDefault="00E95A4A"/>
  </w:endnote>
  <w:endnote w:type="continuationSeparator" w:id="0">
    <w:p w14:paraId="7A60CF13" w14:textId="77777777" w:rsidR="00E95A4A" w:rsidRDefault="00E95A4A">
      <w:pPr>
        <w:spacing w:after="0" w:line="240" w:lineRule="auto"/>
      </w:pPr>
      <w:r>
        <w:continuationSeparator/>
      </w:r>
    </w:p>
    <w:p w14:paraId="6EF5049C" w14:textId="77777777" w:rsidR="00E95A4A" w:rsidRDefault="00E95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0504" w14:textId="77777777" w:rsidR="00706A6B" w:rsidRPr="00706A6B" w:rsidRDefault="00706A6B" w:rsidP="00706A6B">
    <w:pPr>
      <w:pStyle w:val="Sidefod"/>
      <w:jc w:val="right"/>
      <w:rPr>
        <w:rFonts w:ascii="Arial" w:hAnsi="Arial" w:cs="Arial"/>
        <w:color w:val="auto"/>
        <w:sz w:val="16"/>
        <w:szCs w:val="16"/>
      </w:rPr>
    </w:pPr>
    <w:r w:rsidRPr="00706A6B">
      <w:rPr>
        <w:rFonts w:ascii="Arial" w:hAnsi="Arial" w:cs="Arial"/>
        <w:color w:val="auto"/>
        <w:sz w:val="16"/>
        <w:szCs w:val="16"/>
      </w:rPr>
      <w:t xml:space="preserve">Udgivet af Dansk Erhverv, 2026 </w:t>
    </w:r>
  </w:p>
  <w:sdt>
    <w:sdtPr>
      <w:rPr>
        <w:rFonts w:ascii="Arial" w:hAnsi="Arial" w:cs="Arial"/>
        <w:color w:val="auto"/>
        <w:sz w:val="16"/>
        <w:szCs w:val="16"/>
      </w:rPr>
      <w:id w:val="-868066582"/>
      <w:docPartObj>
        <w:docPartGallery w:val="Page Numbers (Bottom of Page)"/>
        <w:docPartUnique/>
      </w:docPartObj>
    </w:sdtPr>
    <w:sdtContent>
      <w:p w14:paraId="733773C8" w14:textId="027C1D8C" w:rsidR="00706A6B" w:rsidRPr="00706A6B" w:rsidRDefault="00706A6B">
        <w:pPr>
          <w:pStyle w:val="Sidefod"/>
          <w:jc w:val="right"/>
          <w:rPr>
            <w:rFonts w:ascii="Arial" w:hAnsi="Arial" w:cs="Arial"/>
            <w:color w:val="auto"/>
            <w:sz w:val="16"/>
            <w:szCs w:val="16"/>
          </w:rPr>
        </w:pPr>
        <w:r>
          <w:rPr>
            <w:rFonts w:ascii="Arial" w:hAnsi="Arial" w:cs="Arial"/>
            <w:color w:val="auto"/>
            <w:sz w:val="16"/>
            <w:szCs w:val="16"/>
          </w:rPr>
          <w:t xml:space="preserve">Side </w:t>
        </w:r>
        <w:r w:rsidRPr="00706A6B">
          <w:rPr>
            <w:rFonts w:ascii="Arial" w:hAnsi="Arial" w:cs="Arial"/>
            <w:color w:val="auto"/>
            <w:sz w:val="16"/>
            <w:szCs w:val="16"/>
          </w:rPr>
          <w:fldChar w:fldCharType="begin"/>
        </w:r>
        <w:r w:rsidRPr="00706A6B">
          <w:rPr>
            <w:rFonts w:ascii="Arial" w:hAnsi="Arial" w:cs="Arial"/>
            <w:color w:val="auto"/>
            <w:sz w:val="16"/>
            <w:szCs w:val="16"/>
          </w:rPr>
          <w:instrText>PAGE   \* MERGEFORMAT</w:instrText>
        </w:r>
        <w:r w:rsidRPr="00706A6B">
          <w:rPr>
            <w:rFonts w:ascii="Arial" w:hAnsi="Arial" w:cs="Arial"/>
            <w:color w:val="auto"/>
            <w:sz w:val="16"/>
            <w:szCs w:val="16"/>
          </w:rPr>
          <w:fldChar w:fldCharType="separate"/>
        </w:r>
        <w:r w:rsidRPr="00706A6B">
          <w:rPr>
            <w:rFonts w:ascii="Arial" w:hAnsi="Arial" w:cs="Arial"/>
            <w:color w:val="auto"/>
            <w:sz w:val="16"/>
            <w:szCs w:val="16"/>
          </w:rPr>
          <w:t>2</w:t>
        </w:r>
        <w:r w:rsidRPr="00706A6B">
          <w:rPr>
            <w:rFonts w:ascii="Arial" w:hAnsi="Arial" w:cs="Arial"/>
            <w:color w:val="auto"/>
            <w:sz w:val="16"/>
            <w:szCs w:val="16"/>
          </w:rPr>
          <w:fldChar w:fldCharType="end"/>
        </w:r>
      </w:p>
    </w:sdtContent>
  </w:sdt>
  <w:p w14:paraId="23B52D88" w14:textId="5D49FC8D" w:rsidR="00A763AE" w:rsidRPr="00706A6B" w:rsidRDefault="00A763AE" w:rsidP="00706A6B">
    <w:pPr>
      <w:pStyle w:val="Sidefod"/>
      <w:jc w:val="right"/>
      <w:rPr>
        <w:rFonts w:ascii="Arial" w:hAnsi="Arial" w:cs="Arial"/>
        <w:color w:val="auto"/>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736C7" w14:textId="77777777" w:rsidR="00706A6B" w:rsidRDefault="00706A6B" w:rsidP="007703CE">
    <w:pPr>
      <w:pStyle w:val="Sidefod"/>
      <w:ind w:left="-900"/>
      <w:jc w:val="right"/>
      <w:rPr>
        <w:rFonts w:ascii="Arial" w:hAnsi="Arial" w:cs="Arial"/>
        <w:color w:val="auto"/>
        <w:sz w:val="16"/>
        <w:szCs w:val="16"/>
      </w:rPr>
    </w:pPr>
    <w:r w:rsidRPr="00706A6B">
      <w:rPr>
        <w:rFonts w:ascii="Arial" w:hAnsi="Arial" w:cs="Arial"/>
        <w:color w:val="auto"/>
        <w:sz w:val="16"/>
        <w:szCs w:val="16"/>
      </w:rPr>
      <w:t xml:space="preserve">Udgivet af Dansk Erhverv, 2026 </w:t>
    </w:r>
  </w:p>
  <w:p w14:paraId="0F4D5611" w14:textId="4F245C90" w:rsidR="00752FC4" w:rsidRPr="00706A6B" w:rsidRDefault="00706A6B" w:rsidP="007703CE">
    <w:pPr>
      <w:pStyle w:val="Sidefod"/>
      <w:ind w:left="-900"/>
      <w:jc w:val="right"/>
      <w:rPr>
        <w:rFonts w:ascii="Arial" w:hAnsi="Arial" w:cs="Arial"/>
        <w:color w:val="auto"/>
        <w:sz w:val="16"/>
        <w:szCs w:val="16"/>
      </w:rPr>
    </w:pPr>
    <w:r>
      <w:rPr>
        <w:rFonts w:ascii="Arial" w:hAnsi="Arial" w:cs="Arial"/>
        <w:color w:val="auto"/>
        <w:sz w:val="16"/>
        <w:szCs w:val="16"/>
      </w:rPr>
      <w:t xml:space="preserve">Side </w:t>
    </w:r>
    <w:r w:rsidRPr="00706A6B">
      <w:rPr>
        <w:rFonts w:ascii="Arial" w:hAnsi="Arial" w:cs="Arial"/>
        <w:color w:val="auto"/>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7A544" w14:textId="77777777" w:rsidR="00E95A4A" w:rsidRDefault="00E95A4A">
      <w:pPr>
        <w:spacing w:after="0" w:line="240" w:lineRule="auto"/>
      </w:pPr>
      <w:r>
        <w:separator/>
      </w:r>
    </w:p>
    <w:p w14:paraId="312BCA77" w14:textId="77777777" w:rsidR="00E95A4A" w:rsidRDefault="00E95A4A"/>
  </w:footnote>
  <w:footnote w:type="continuationSeparator" w:id="0">
    <w:p w14:paraId="279EBDA1" w14:textId="77777777" w:rsidR="00E95A4A" w:rsidRDefault="00E95A4A">
      <w:pPr>
        <w:spacing w:after="0" w:line="240" w:lineRule="auto"/>
      </w:pPr>
      <w:r>
        <w:continuationSeparator/>
      </w:r>
    </w:p>
    <w:p w14:paraId="0FDD88A8" w14:textId="77777777" w:rsidR="00E95A4A" w:rsidRDefault="00E95A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Opstilling-talellerbogst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Opstilling-talellerbogst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Opstilling-talellerbogst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Opstilling-punktteg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Opstilling-punktteg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Opstilling-punktteg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Opstilling-punkttegn"/>
      <w:lvlText w:val=""/>
      <w:lvlJc w:val="left"/>
      <w:pPr>
        <w:tabs>
          <w:tab w:val="num" w:pos="360"/>
        </w:tabs>
        <w:ind w:left="360" w:hanging="360"/>
      </w:pPr>
      <w:rPr>
        <w:rFonts w:ascii="Symbol" w:hAnsi="Symbol" w:hint="default"/>
      </w:rPr>
    </w:lvl>
  </w:abstractNum>
  <w:num w:numId="1" w16cid:durableId="862061551">
    <w:abstractNumId w:val="9"/>
  </w:num>
  <w:num w:numId="2" w16cid:durableId="574586350">
    <w:abstractNumId w:val="7"/>
  </w:num>
  <w:num w:numId="3" w16cid:durableId="337971842">
    <w:abstractNumId w:val="6"/>
  </w:num>
  <w:num w:numId="4" w16cid:durableId="774515623">
    <w:abstractNumId w:val="5"/>
  </w:num>
  <w:num w:numId="5" w16cid:durableId="66147717">
    <w:abstractNumId w:val="4"/>
  </w:num>
  <w:num w:numId="6" w16cid:durableId="645010591">
    <w:abstractNumId w:val="8"/>
  </w:num>
  <w:num w:numId="7" w16cid:durableId="1473786599">
    <w:abstractNumId w:val="3"/>
  </w:num>
  <w:num w:numId="8" w16cid:durableId="1656373451">
    <w:abstractNumId w:val="2"/>
  </w:num>
  <w:num w:numId="9" w16cid:durableId="408356529">
    <w:abstractNumId w:val="1"/>
  </w:num>
  <w:num w:numId="10" w16cid:durableId="1233738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56D"/>
    <w:rsid w:val="000115CE"/>
    <w:rsid w:val="00050531"/>
    <w:rsid w:val="000828F4"/>
    <w:rsid w:val="000F2BC5"/>
    <w:rsid w:val="000F51EC"/>
    <w:rsid w:val="000F7122"/>
    <w:rsid w:val="001B689C"/>
    <w:rsid w:val="00200635"/>
    <w:rsid w:val="00293622"/>
    <w:rsid w:val="0038000D"/>
    <w:rsid w:val="00385ACF"/>
    <w:rsid w:val="003F6250"/>
    <w:rsid w:val="00477474"/>
    <w:rsid w:val="00480B7F"/>
    <w:rsid w:val="004A1893"/>
    <w:rsid w:val="004C4A44"/>
    <w:rsid w:val="005125BB"/>
    <w:rsid w:val="00537F9C"/>
    <w:rsid w:val="00572222"/>
    <w:rsid w:val="005D3DA6"/>
    <w:rsid w:val="00706A6B"/>
    <w:rsid w:val="00744EA9"/>
    <w:rsid w:val="00746B25"/>
    <w:rsid w:val="00752FC4"/>
    <w:rsid w:val="00757E9C"/>
    <w:rsid w:val="007703CE"/>
    <w:rsid w:val="007B4C91"/>
    <w:rsid w:val="007D70F7"/>
    <w:rsid w:val="00802587"/>
    <w:rsid w:val="008047B8"/>
    <w:rsid w:val="00830C5F"/>
    <w:rsid w:val="00834A33"/>
    <w:rsid w:val="008547C9"/>
    <w:rsid w:val="0085764B"/>
    <w:rsid w:val="0088456D"/>
    <w:rsid w:val="00896EE1"/>
    <w:rsid w:val="008A531B"/>
    <w:rsid w:val="008C1482"/>
    <w:rsid w:val="008D0AA7"/>
    <w:rsid w:val="00912A0A"/>
    <w:rsid w:val="009E46E9"/>
    <w:rsid w:val="00A763AE"/>
    <w:rsid w:val="00B63133"/>
    <w:rsid w:val="00BC0F0A"/>
    <w:rsid w:val="00C11980"/>
    <w:rsid w:val="00C22429"/>
    <w:rsid w:val="00D04123"/>
    <w:rsid w:val="00D4242D"/>
    <w:rsid w:val="00DC7840"/>
    <w:rsid w:val="00E07612"/>
    <w:rsid w:val="00E95A4A"/>
    <w:rsid w:val="00F17424"/>
    <w:rsid w:val="00F71D73"/>
    <w:rsid w:val="00F763B1"/>
    <w:rsid w:val="00F76645"/>
    <w:rsid w:val="00FA402E"/>
    <w:rsid w:val="00FB4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BC71D"/>
  <w15:chartTrackingRefBased/>
  <w15:docId w15:val="{E1E964EF-9610-4156-89A7-63D43636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463E" w:themeColor="text2" w:themeShade="BF"/>
        <w:sz w:val="22"/>
        <w:szCs w:val="22"/>
        <w:lang w:val="da-DK"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9"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122"/>
  </w:style>
  <w:style w:type="paragraph" w:styleId="Overskrift1">
    <w:name w:val="heading 1"/>
    <w:basedOn w:val="Normal"/>
    <w:next w:val="Normal"/>
    <w:link w:val="Overskrift1Tegn"/>
    <w:uiPriority w:val="9"/>
    <w:semiHidden/>
    <w:unhideWhenUsed/>
    <w:qFormat/>
    <w:rsid w:val="000F51EC"/>
    <w:pPr>
      <w:keepNext/>
      <w:keepLines/>
      <w:spacing w:before="480" w:after="0"/>
      <w:outlineLvl w:val="0"/>
    </w:pPr>
    <w:rPr>
      <w:rFonts w:asciiTheme="majorHAnsi" w:eastAsiaTheme="majorEastAsia" w:hAnsiTheme="majorHAnsi" w:cstheme="majorBidi"/>
      <w:b/>
      <w:bCs/>
      <w:color w:val="276B64" w:themeColor="accent2" w:themeShade="80"/>
      <w:sz w:val="28"/>
      <w:szCs w:val="28"/>
    </w:rPr>
  </w:style>
  <w:style w:type="paragraph" w:styleId="Overskrift2">
    <w:name w:val="heading 2"/>
    <w:basedOn w:val="Normal"/>
    <w:next w:val="Normal"/>
    <w:link w:val="Overskrift2Tegn"/>
    <w:uiPriority w:val="9"/>
    <w:semiHidden/>
    <w:unhideWhenUsed/>
    <w:qFormat/>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Overskrift3">
    <w:name w:val="heading 3"/>
    <w:basedOn w:val="Normal"/>
    <w:next w:val="Normal"/>
    <w:link w:val="Overskrift3Tegn"/>
    <w:uiPriority w:val="9"/>
    <w:semiHidden/>
    <w:unhideWhenUsed/>
    <w:qFormat/>
    <w:rsid w:val="00572222"/>
    <w:pPr>
      <w:keepNext/>
      <w:keepLines/>
      <w:spacing w:before="40" w:after="0"/>
      <w:outlineLvl w:val="2"/>
    </w:pPr>
    <w:rPr>
      <w:rFonts w:asciiTheme="majorHAnsi" w:eastAsiaTheme="majorEastAsia" w:hAnsiTheme="majorHAnsi" w:cstheme="majorBidi"/>
      <w:color w:val="861D0A" w:themeColor="accent1" w:themeShade="7F"/>
      <w:sz w:val="24"/>
      <w:szCs w:val="24"/>
    </w:rPr>
  </w:style>
  <w:style w:type="paragraph" w:styleId="Overskrift4">
    <w:name w:val="heading 4"/>
    <w:basedOn w:val="Normal"/>
    <w:next w:val="Normal"/>
    <w:link w:val="Overskrift4Tegn"/>
    <w:uiPriority w:val="9"/>
    <w:semiHidden/>
    <w:unhideWhenUsed/>
    <w:qFormat/>
    <w:rsid w:val="00572222"/>
    <w:pPr>
      <w:keepNext/>
      <w:keepLines/>
      <w:spacing w:before="40" w:after="0"/>
      <w:outlineLvl w:val="3"/>
    </w:pPr>
    <w:rPr>
      <w:rFonts w:asciiTheme="majorHAnsi" w:eastAsiaTheme="majorEastAsia" w:hAnsiTheme="majorHAnsi" w:cstheme="majorBidi"/>
      <w:i/>
      <w:iCs/>
      <w:color w:val="CA2C0F" w:themeColor="accent1" w:themeShade="BF"/>
    </w:rPr>
  </w:style>
  <w:style w:type="paragraph" w:styleId="Overskrift5">
    <w:name w:val="heading 5"/>
    <w:basedOn w:val="Normal"/>
    <w:next w:val="Normal"/>
    <w:link w:val="Overskrift5Tegn"/>
    <w:uiPriority w:val="9"/>
    <w:semiHidden/>
    <w:unhideWhenUsed/>
    <w:qFormat/>
    <w:rsid w:val="00572222"/>
    <w:pPr>
      <w:keepNext/>
      <w:keepLines/>
      <w:spacing w:before="40" w:after="0"/>
      <w:outlineLvl w:val="4"/>
    </w:pPr>
    <w:rPr>
      <w:rFonts w:asciiTheme="majorHAnsi" w:eastAsiaTheme="majorEastAsia" w:hAnsiTheme="majorHAnsi" w:cstheme="majorBidi"/>
      <w:color w:val="CA2C0F" w:themeColor="accent1" w:themeShade="BF"/>
    </w:rPr>
  </w:style>
  <w:style w:type="paragraph" w:styleId="Overskrift6">
    <w:name w:val="heading 6"/>
    <w:basedOn w:val="Normal"/>
    <w:next w:val="Normal"/>
    <w:link w:val="Overskrift6Tegn"/>
    <w:uiPriority w:val="9"/>
    <w:semiHidden/>
    <w:unhideWhenUsed/>
    <w:qFormat/>
    <w:rsid w:val="00572222"/>
    <w:pPr>
      <w:keepNext/>
      <w:keepLines/>
      <w:spacing w:before="40" w:after="0"/>
      <w:outlineLvl w:val="5"/>
    </w:pPr>
    <w:rPr>
      <w:rFonts w:asciiTheme="majorHAnsi" w:eastAsiaTheme="majorEastAsia" w:hAnsiTheme="majorHAnsi" w:cstheme="majorBidi"/>
      <w:color w:val="861D0A" w:themeColor="accent1" w:themeShade="7F"/>
    </w:rPr>
  </w:style>
  <w:style w:type="paragraph" w:styleId="Overskrift7">
    <w:name w:val="heading 7"/>
    <w:basedOn w:val="Normal"/>
    <w:next w:val="Normal"/>
    <w:link w:val="Overskrift7Tegn"/>
    <w:uiPriority w:val="9"/>
    <w:semiHidden/>
    <w:unhideWhenUsed/>
    <w:qFormat/>
    <w:rsid w:val="00572222"/>
    <w:pPr>
      <w:keepNext/>
      <w:keepLines/>
      <w:spacing w:before="40" w:after="0"/>
      <w:outlineLvl w:val="6"/>
    </w:pPr>
    <w:rPr>
      <w:rFonts w:asciiTheme="majorHAnsi" w:eastAsiaTheme="majorEastAsia" w:hAnsiTheme="majorHAnsi" w:cstheme="majorBidi"/>
      <w:i/>
      <w:iCs/>
      <w:color w:val="861D0A" w:themeColor="accent1" w:themeShade="7F"/>
    </w:rPr>
  </w:style>
  <w:style w:type="paragraph" w:styleId="Overskrift8">
    <w:name w:val="heading 8"/>
    <w:basedOn w:val="Normal"/>
    <w:next w:val="Normal"/>
    <w:link w:val="Overskrift8Tegn"/>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B63133"/>
    <w:pPr>
      <w:spacing w:after="0" w:line="240" w:lineRule="auto"/>
    </w:pPr>
  </w:style>
  <w:style w:type="character" w:customStyle="1" w:styleId="SidehovedTegn">
    <w:name w:val="Sidehoved Tegn"/>
    <w:basedOn w:val="Standardskrifttypeiafsnit"/>
    <w:link w:val="Sidehoved"/>
    <w:uiPriority w:val="99"/>
    <w:rsid w:val="00B63133"/>
    <w:rPr>
      <w:sz w:val="22"/>
    </w:rPr>
  </w:style>
  <w:style w:type="paragraph" w:styleId="Sidefod">
    <w:name w:val="footer"/>
    <w:basedOn w:val="Normal"/>
    <w:link w:val="SidefodTegn"/>
    <w:uiPriority w:val="99"/>
    <w:unhideWhenUsed/>
    <w:rsid w:val="00BC0F0A"/>
    <w:pPr>
      <w:spacing w:after="0" w:line="240" w:lineRule="auto"/>
      <w:ind w:left="-720" w:right="-720"/>
      <w:jc w:val="center"/>
    </w:pPr>
    <w:rPr>
      <w:rFonts w:asciiTheme="majorHAnsi" w:hAnsiTheme="majorHAnsi"/>
      <w:color w:val="276B64" w:themeColor="accent2" w:themeShade="80"/>
    </w:rPr>
  </w:style>
  <w:style w:type="character" w:customStyle="1" w:styleId="SidefodTegn">
    <w:name w:val="Sidefod Tegn"/>
    <w:basedOn w:val="Standardskrifttypeiafsnit"/>
    <w:link w:val="Sidefod"/>
    <w:uiPriority w:val="99"/>
    <w:rsid w:val="00BC0F0A"/>
    <w:rPr>
      <w:rFonts w:asciiTheme="majorHAnsi" w:hAnsiTheme="majorHAnsi"/>
      <w:color w:val="276B64" w:themeColor="accent2" w:themeShade="80"/>
    </w:rPr>
  </w:style>
  <w:style w:type="character" w:styleId="Pladsholdertekst">
    <w:name w:val="Placeholder Text"/>
    <w:basedOn w:val="Standardskrifttypeiafsnit"/>
    <w:uiPriority w:val="99"/>
    <w:semiHidden/>
    <w:rsid w:val="00912A0A"/>
    <w:rPr>
      <w:color w:val="7E7465" w:themeColor="accent5" w:themeShade="BF"/>
      <w:sz w:val="22"/>
    </w:rPr>
  </w:style>
  <w:style w:type="paragraph" w:customStyle="1" w:styleId="Navn">
    <w:name w:val="Navn"/>
    <w:basedOn w:val="Normal"/>
    <w:uiPriority w:val="1"/>
    <w:qFormat/>
    <w:rsid w:val="000F51EC"/>
    <w:pPr>
      <w:spacing w:after="0" w:line="240" w:lineRule="auto"/>
    </w:pPr>
    <w:rPr>
      <w:rFonts w:asciiTheme="majorHAnsi" w:hAnsiTheme="majorHAnsi"/>
      <w:color w:val="276B64" w:themeColor="accent2" w:themeShade="80"/>
      <w:sz w:val="48"/>
      <w:szCs w:val="48"/>
    </w:rPr>
  </w:style>
  <w:style w:type="paragraph" w:customStyle="1" w:styleId="Kontaktoplysninger">
    <w:name w:val="Kontaktoplysninger"/>
    <w:basedOn w:val="Normal"/>
    <w:uiPriority w:val="3"/>
    <w:qFormat/>
    <w:rsid w:val="000F51EC"/>
    <w:pPr>
      <w:spacing w:after="0"/>
      <w:jc w:val="right"/>
    </w:pPr>
    <w:rPr>
      <w:rFonts w:asciiTheme="majorHAnsi" w:hAnsiTheme="majorHAnsi"/>
      <w:color w:val="276B64" w:themeColor="accent2" w:themeShade="80"/>
      <w:szCs w:val="18"/>
    </w:rPr>
  </w:style>
  <w:style w:type="paragraph" w:styleId="Dato">
    <w:name w:val="Date"/>
    <w:basedOn w:val="Normal"/>
    <w:next w:val="Starthilsen"/>
    <w:link w:val="DatoTegn"/>
    <w:uiPriority w:val="4"/>
    <w:unhideWhenUsed/>
    <w:qFormat/>
    <w:pPr>
      <w:spacing w:before="720" w:after="960"/>
    </w:pPr>
  </w:style>
  <w:style w:type="character" w:customStyle="1" w:styleId="DatoTegn">
    <w:name w:val="Dato Tegn"/>
    <w:basedOn w:val="Standardskrifttypeiafsnit"/>
    <w:link w:val="Dato"/>
    <w:uiPriority w:val="4"/>
    <w:rsid w:val="00752FC4"/>
  </w:style>
  <w:style w:type="paragraph" w:styleId="Sluthilsen">
    <w:name w:val="Closing"/>
    <w:basedOn w:val="Normal"/>
    <w:next w:val="Underskrift"/>
    <w:link w:val="SluthilsenTegn"/>
    <w:uiPriority w:val="6"/>
    <w:unhideWhenUsed/>
    <w:qFormat/>
    <w:pPr>
      <w:spacing w:after="40" w:line="240" w:lineRule="auto"/>
    </w:pPr>
  </w:style>
  <w:style w:type="character" w:customStyle="1" w:styleId="SluthilsenTegn">
    <w:name w:val="Sluthilsen Tegn"/>
    <w:basedOn w:val="Standardskrifttypeiafsnit"/>
    <w:link w:val="Sluthilsen"/>
    <w:uiPriority w:val="6"/>
    <w:rsid w:val="00752FC4"/>
  </w:style>
  <w:style w:type="character" w:customStyle="1" w:styleId="Overskrift1Tegn">
    <w:name w:val="Overskrift 1 Tegn"/>
    <w:basedOn w:val="Standardskrifttypeiafsnit"/>
    <w:link w:val="Overskrift1"/>
    <w:uiPriority w:val="9"/>
    <w:semiHidden/>
    <w:rsid w:val="000F51EC"/>
    <w:rPr>
      <w:rFonts w:asciiTheme="majorHAnsi" w:eastAsiaTheme="majorEastAsia" w:hAnsiTheme="majorHAnsi" w:cstheme="majorBidi"/>
      <w:b/>
      <w:bCs/>
      <w:color w:val="276B64" w:themeColor="accent2" w:themeShade="80"/>
      <w:sz w:val="28"/>
      <w:szCs w:val="28"/>
    </w:rPr>
  </w:style>
  <w:style w:type="character" w:customStyle="1" w:styleId="Overskrift2Tegn">
    <w:name w:val="Overskrift 2 Tegn"/>
    <w:basedOn w:val="Standardskrifttypeiafsnit"/>
    <w:link w:val="Overskrift2"/>
    <w:uiPriority w:val="9"/>
    <w:semiHidden/>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table" w:styleId="Tabel-Gitter">
    <w:name w:val="Table Grid"/>
    <w:basedOn w:val="Tabel-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572222"/>
    <w:pPr>
      <w:spacing w:after="0" w:line="240" w:lineRule="auto"/>
    </w:pPr>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fi">
    <w:name w:val="Bibliography"/>
    <w:basedOn w:val="Normal"/>
    <w:next w:val="Normal"/>
    <w:uiPriority w:val="37"/>
    <w:semiHidden/>
    <w:unhideWhenUsed/>
    <w:rsid w:val="00572222"/>
  </w:style>
  <w:style w:type="paragraph" w:styleId="Bloktekst">
    <w:name w:val="Block Text"/>
    <w:basedOn w:val="Normal"/>
    <w:uiPriority w:val="99"/>
    <w:semiHidden/>
    <w:unhideWhenUsed/>
    <w:rsid w:val="000F51EC"/>
    <w:pPr>
      <w:pBdr>
        <w:top w:val="single" w:sz="2" w:space="10" w:color="F05133" w:themeColor="accent1" w:frame="1"/>
        <w:left w:val="single" w:sz="2" w:space="10" w:color="F05133" w:themeColor="accent1" w:frame="1"/>
        <w:bottom w:val="single" w:sz="2" w:space="10" w:color="F05133" w:themeColor="accent1" w:frame="1"/>
        <w:right w:val="single" w:sz="2" w:space="10" w:color="F05133" w:themeColor="accent1" w:frame="1"/>
      </w:pBdr>
      <w:ind w:left="1152" w:right="1152"/>
    </w:pPr>
    <w:rPr>
      <w:rFonts w:eastAsiaTheme="minorEastAsia"/>
      <w:i/>
      <w:iCs/>
      <w:color w:val="CA2C0F" w:themeColor="accent1" w:themeShade="BF"/>
    </w:rPr>
  </w:style>
  <w:style w:type="paragraph" w:styleId="Brdtekst">
    <w:name w:val="Body Text"/>
    <w:basedOn w:val="Normal"/>
    <w:link w:val="BrdtekstTegn"/>
    <w:uiPriority w:val="99"/>
    <w:semiHidden/>
    <w:unhideWhenUsed/>
    <w:rsid w:val="00572222"/>
    <w:pPr>
      <w:spacing w:after="120"/>
    </w:pPr>
  </w:style>
  <w:style w:type="character" w:customStyle="1" w:styleId="BrdtekstTegn">
    <w:name w:val="Brødtekst Tegn"/>
    <w:basedOn w:val="Standardskrifttypeiafsnit"/>
    <w:link w:val="Brdtekst"/>
    <w:uiPriority w:val="99"/>
    <w:semiHidden/>
    <w:rsid w:val="00572222"/>
    <w:rPr>
      <w:kern w:val="16"/>
      <w:sz w:val="22"/>
      <w14:ligatures w14:val="standardContextual"/>
      <w14:numForm w14:val="oldStyle"/>
      <w14:numSpacing w14:val="proportional"/>
      <w14:cntxtAlts/>
    </w:rPr>
  </w:style>
  <w:style w:type="paragraph" w:styleId="Brdtekst2">
    <w:name w:val="Body Text 2"/>
    <w:basedOn w:val="Normal"/>
    <w:link w:val="Brdtekst2Tegn"/>
    <w:uiPriority w:val="99"/>
    <w:semiHidden/>
    <w:unhideWhenUsed/>
    <w:rsid w:val="00572222"/>
    <w:pPr>
      <w:spacing w:after="120" w:line="480" w:lineRule="auto"/>
    </w:pPr>
  </w:style>
  <w:style w:type="character" w:customStyle="1" w:styleId="Brdtekst2Tegn">
    <w:name w:val="Brødtekst 2 Tegn"/>
    <w:basedOn w:val="Standardskrifttypeiafsnit"/>
    <w:link w:val="Brdtekst2"/>
    <w:uiPriority w:val="99"/>
    <w:semiHidden/>
    <w:rsid w:val="00572222"/>
    <w:rPr>
      <w:kern w:val="16"/>
      <w:sz w:val="22"/>
      <w14:ligatures w14:val="standardContextual"/>
      <w14:numForm w14:val="oldStyle"/>
      <w14:numSpacing w14:val="proportional"/>
      <w14:cntxtAlts/>
    </w:rPr>
  </w:style>
  <w:style w:type="paragraph" w:styleId="Brdtekst3">
    <w:name w:val="Body Text 3"/>
    <w:basedOn w:val="Normal"/>
    <w:link w:val="Brdtekst3Tegn"/>
    <w:uiPriority w:val="99"/>
    <w:semiHidden/>
    <w:unhideWhenUsed/>
    <w:rsid w:val="00572222"/>
    <w:pPr>
      <w:spacing w:after="120"/>
    </w:pPr>
    <w:rPr>
      <w:szCs w:val="16"/>
    </w:rPr>
  </w:style>
  <w:style w:type="character" w:customStyle="1" w:styleId="Brdtekst3Tegn">
    <w:name w:val="Brødtekst 3 Tegn"/>
    <w:basedOn w:val="Standardskrifttypeiafsnit"/>
    <w:link w:val="Brdtekst3"/>
    <w:uiPriority w:val="99"/>
    <w:semiHidden/>
    <w:rsid w:val="00572222"/>
    <w:rPr>
      <w:kern w:val="16"/>
      <w:sz w:val="22"/>
      <w:szCs w:val="16"/>
      <w14:ligatures w14:val="standardContextual"/>
      <w14:numForm w14:val="oldStyle"/>
      <w14:numSpacing w14:val="proportional"/>
      <w14:cntxtAlts/>
    </w:rPr>
  </w:style>
  <w:style w:type="paragraph" w:styleId="Brdtekst-frstelinjeindrykning1">
    <w:name w:val="Body Text First Indent"/>
    <w:basedOn w:val="Brdtekst"/>
    <w:link w:val="Brdtekst-frstelinjeindrykning1Tegn"/>
    <w:uiPriority w:val="99"/>
    <w:semiHidden/>
    <w:unhideWhenUsed/>
    <w:rsid w:val="00572222"/>
    <w:pPr>
      <w:spacing w:after="300"/>
      <w:ind w:firstLine="360"/>
    </w:pPr>
  </w:style>
  <w:style w:type="character" w:customStyle="1" w:styleId="Brdtekst-frstelinjeindrykning1Tegn">
    <w:name w:val="Brødtekst - førstelinjeindrykning 1 Tegn"/>
    <w:basedOn w:val="BrdtekstTegn"/>
    <w:link w:val="Brdtekst-frstelinjeindrykning1"/>
    <w:uiPriority w:val="99"/>
    <w:semiHidden/>
    <w:rsid w:val="00572222"/>
    <w:rPr>
      <w:kern w:val="16"/>
      <w:sz w:val="22"/>
      <w14:ligatures w14:val="standardContextual"/>
      <w14:numForm w14:val="oldStyle"/>
      <w14:numSpacing w14:val="proportional"/>
      <w14:cntxtAlts/>
    </w:rPr>
  </w:style>
  <w:style w:type="paragraph" w:styleId="Brdtekstindrykning">
    <w:name w:val="Body Text Indent"/>
    <w:basedOn w:val="Normal"/>
    <w:link w:val="BrdtekstindrykningTegn"/>
    <w:uiPriority w:val="99"/>
    <w:semiHidden/>
    <w:unhideWhenUsed/>
    <w:rsid w:val="00572222"/>
    <w:pPr>
      <w:spacing w:after="120"/>
      <w:ind w:left="360"/>
    </w:pPr>
  </w:style>
  <w:style w:type="character" w:customStyle="1" w:styleId="BrdtekstindrykningTegn">
    <w:name w:val="Brødtekstindrykning Tegn"/>
    <w:basedOn w:val="Standardskrifttypeiafsnit"/>
    <w:link w:val="Brdtekstindrykning"/>
    <w:uiPriority w:val="99"/>
    <w:semiHidden/>
    <w:rsid w:val="00572222"/>
    <w:rPr>
      <w:kern w:val="16"/>
      <w:sz w:val="22"/>
      <w14:ligatures w14:val="standardContextual"/>
      <w14:numForm w14:val="oldStyle"/>
      <w14:numSpacing w14:val="proportional"/>
      <w14:cntxtAlts/>
    </w:rPr>
  </w:style>
  <w:style w:type="paragraph" w:styleId="Brdtekst-frstelinjeindrykning2">
    <w:name w:val="Body Text First Indent 2"/>
    <w:basedOn w:val="Brdtekstindrykning"/>
    <w:link w:val="Brdtekst-frstelinjeindrykning2Tegn"/>
    <w:uiPriority w:val="99"/>
    <w:semiHidden/>
    <w:unhideWhenUsed/>
    <w:rsid w:val="00572222"/>
    <w:pPr>
      <w:spacing w:after="300"/>
      <w:ind w:firstLine="360"/>
    </w:pPr>
  </w:style>
  <w:style w:type="character" w:customStyle="1" w:styleId="Brdtekst-frstelinjeindrykning2Tegn">
    <w:name w:val="Brødtekst - førstelinjeindrykning 2 Tegn"/>
    <w:basedOn w:val="BrdtekstindrykningTegn"/>
    <w:link w:val="Brdtekst-frstelinjeindrykning2"/>
    <w:uiPriority w:val="99"/>
    <w:semiHidden/>
    <w:rsid w:val="00572222"/>
    <w:rPr>
      <w:kern w:val="16"/>
      <w:sz w:val="22"/>
      <w14:ligatures w14:val="standardContextual"/>
      <w14:numForm w14:val="oldStyle"/>
      <w14:numSpacing w14:val="proportional"/>
      <w14:cntxtAlts/>
    </w:rPr>
  </w:style>
  <w:style w:type="paragraph" w:styleId="Brdtekstindrykning2">
    <w:name w:val="Body Text Indent 2"/>
    <w:basedOn w:val="Normal"/>
    <w:link w:val="Brdtekstindrykning2Tegn"/>
    <w:uiPriority w:val="99"/>
    <w:semiHidden/>
    <w:unhideWhenUsed/>
    <w:rsid w:val="00572222"/>
    <w:pPr>
      <w:spacing w:after="120" w:line="480" w:lineRule="auto"/>
      <w:ind w:left="360"/>
    </w:pPr>
  </w:style>
  <w:style w:type="character" w:customStyle="1" w:styleId="Brdtekstindrykning2Tegn">
    <w:name w:val="Brødtekstindrykning 2 Tegn"/>
    <w:basedOn w:val="Standardskrifttypeiafsnit"/>
    <w:link w:val="Brdtekstindrykning2"/>
    <w:uiPriority w:val="99"/>
    <w:semiHidden/>
    <w:rsid w:val="00572222"/>
    <w:rPr>
      <w:kern w:val="16"/>
      <w:sz w:val="22"/>
      <w14:ligatures w14:val="standardContextual"/>
      <w14:numForm w14:val="oldStyle"/>
      <w14:numSpacing w14:val="proportional"/>
      <w14:cntxtAlts/>
    </w:rPr>
  </w:style>
  <w:style w:type="paragraph" w:styleId="Brdtekstindrykning3">
    <w:name w:val="Body Text Indent 3"/>
    <w:basedOn w:val="Normal"/>
    <w:link w:val="Brdtekstindrykning3Tegn"/>
    <w:uiPriority w:val="99"/>
    <w:semiHidden/>
    <w:unhideWhenUsed/>
    <w:rsid w:val="00572222"/>
    <w:pPr>
      <w:spacing w:after="120"/>
      <w:ind w:left="360"/>
    </w:pPr>
    <w:rPr>
      <w:szCs w:val="16"/>
    </w:rPr>
  </w:style>
  <w:style w:type="character" w:customStyle="1" w:styleId="Brdtekstindrykning3Tegn">
    <w:name w:val="Brødtekstindrykning 3 Tegn"/>
    <w:basedOn w:val="Standardskrifttypeiafsnit"/>
    <w:link w:val="Brdtekstindrykning3"/>
    <w:uiPriority w:val="99"/>
    <w:semiHidden/>
    <w:rsid w:val="00572222"/>
    <w:rPr>
      <w:kern w:val="16"/>
      <w:sz w:val="22"/>
      <w:szCs w:val="16"/>
      <w14:ligatures w14:val="standardContextual"/>
      <w14:numForm w14:val="oldStyle"/>
      <w14:numSpacing w14:val="proportional"/>
      <w14:cntxtAlts/>
    </w:rPr>
  </w:style>
  <w:style w:type="character" w:styleId="Bogenstitel">
    <w:name w:val="Book Title"/>
    <w:basedOn w:val="Standardskrifttypeiafsnit"/>
    <w:uiPriority w:val="33"/>
    <w:semiHidden/>
    <w:qFormat/>
    <w:rsid w:val="00572222"/>
    <w:rPr>
      <w:b/>
      <w:bCs/>
      <w:i/>
      <w:iCs/>
      <w:spacing w:val="5"/>
      <w:sz w:val="22"/>
    </w:rPr>
  </w:style>
  <w:style w:type="paragraph" w:styleId="Billedtekst">
    <w:name w:val="caption"/>
    <w:basedOn w:val="Normal"/>
    <w:next w:val="Normal"/>
    <w:uiPriority w:val="35"/>
    <w:semiHidden/>
    <w:unhideWhenUsed/>
    <w:qFormat/>
    <w:rsid w:val="00572222"/>
    <w:pPr>
      <w:spacing w:after="200" w:line="240" w:lineRule="auto"/>
    </w:pPr>
    <w:rPr>
      <w:i/>
      <w:iCs/>
      <w:color w:val="725E54" w:themeColor="text2"/>
      <w:szCs w:val="18"/>
    </w:rPr>
  </w:style>
  <w:style w:type="table" w:styleId="Farvetgitter">
    <w:name w:val="Colorful Grid"/>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BD6" w:themeFill="accent1" w:themeFillTint="33"/>
    </w:tcPr>
    <w:tblStylePr w:type="firstRow">
      <w:rPr>
        <w:b/>
        <w:bCs/>
      </w:rPr>
      <w:tblPr/>
      <w:tcPr>
        <w:shd w:val="clear" w:color="auto" w:fill="F9B9AD" w:themeFill="accent1" w:themeFillTint="66"/>
      </w:tcPr>
    </w:tblStylePr>
    <w:tblStylePr w:type="lastRow">
      <w:rPr>
        <w:b/>
        <w:bCs/>
        <w:color w:val="000000" w:themeColor="text1"/>
      </w:rPr>
      <w:tblPr/>
      <w:tcPr>
        <w:shd w:val="clear" w:color="auto" w:fill="F9B9AD" w:themeFill="accent1" w:themeFillTint="66"/>
      </w:tcPr>
    </w:tblStylePr>
    <w:tblStylePr w:type="firstCol">
      <w:rPr>
        <w:color w:val="FFFFFF" w:themeColor="background1"/>
      </w:rPr>
      <w:tblPr/>
      <w:tcPr>
        <w:shd w:val="clear" w:color="auto" w:fill="CA2C0F" w:themeFill="accent1" w:themeFillShade="BF"/>
      </w:tcPr>
    </w:tblStylePr>
    <w:tblStylePr w:type="lastCol">
      <w:rPr>
        <w:color w:val="FFFFFF" w:themeColor="background1"/>
      </w:rPr>
      <w:tblPr/>
      <w:tcPr>
        <w:shd w:val="clear" w:color="auto" w:fill="CA2C0F" w:themeFill="accent1" w:themeFillShade="BF"/>
      </w:tcPr>
    </w:tblStylePr>
    <w:tblStylePr w:type="band1Vert">
      <w:tblPr/>
      <w:tcPr>
        <w:shd w:val="clear" w:color="auto" w:fill="F7A799" w:themeFill="accent1" w:themeFillTint="7F"/>
      </w:tcPr>
    </w:tblStylePr>
    <w:tblStylePr w:type="band1Horz">
      <w:tblPr/>
      <w:tcPr>
        <w:shd w:val="clear" w:color="auto" w:fill="F7A799" w:themeFill="accent1" w:themeFillTint="7F"/>
      </w:tcPr>
    </w:tblStylePr>
  </w:style>
  <w:style w:type="table" w:styleId="Farvetgitter-fremhvningsfarve2">
    <w:name w:val="Colorful Grid Accent 2"/>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F1" w:themeFill="accent2" w:themeFillTint="33"/>
    </w:tcPr>
    <w:tblStylePr w:type="firstRow">
      <w:rPr>
        <w:b/>
        <w:bCs/>
      </w:rPr>
      <w:tblPr/>
      <w:tcPr>
        <w:shd w:val="clear" w:color="auto" w:fill="BFE7E3" w:themeFill="accent2" w:themeFillTint="66"/>
      </w:tcPr>
    </w:tblStylePr>
    <w:tblStylePr w:type="lastRow">
      <w:rPr>
        <w:b/>
        <w:bCs/>
        <w:color w:val="000000" w:themeColor="text1"/>
      </w:rPr>
      <w:tblPr/>
      <w:tcPr>
        <w:shd w:val="clear" w:color="auto" w:fill="BFE7E3" w:themeFill="accent2" w:themeFillTint="66"/>
      </w:tcPr>
    </w:tblStylePr>
    <w:tblStylePr w:type="firstCol">
      <w:rPr>
        <w:color w:val="FFFFFF" w:themeColor="background1"/>
      </w:rPr>
      <w:tblPr/>
      <w:tcPr>
        <w:shd w:val="clear" w:color="auto" w:fill="3AA095" w:themeFill="accent2" w:themeFillShade="BF"/>
      </w:tcPr>
    </w:tblStylePr>
    <w:tblStylePr w:type="lastCol">
      <w:rPr>
        <w:color w:val="FFFFFF" w:themeColor="background1"/>
      </w:rPr>
      <w:tblPr/>
      <w:tcPr>
        <w:shd w:val="clear" w:color="auto" w:fill="3AA095" w:themeFill="accent2" w:themeFillShade="BF"/>
      </w:tcPr>
    </w:tblStylePr>
    <w:tblStylePr w:type="band1Vert">
      <w:tblPr/>
      <w:tcPr>
        <w:shd w:val="clear" w:color="auto" w:fill="AFE2DC" w:themeFill="accent2" w:themeFillTint="7F"/>
      </w:tcPr>
    </w:tblStylePr>
    <w:tblStylePr w:type="band1Horz">
      <w:tblPr/>
      <w:tcPr>
        <w:shd w:val="clear" w:color="auto" w:fill="AFE2DC" w:themeFill="accent2" w:themeFillTint="7F"/>
      </w:tcPr>
    </w:tblStylePr>
  </w:style>
  <w:style w:type="table" w:styleId="Farvetgitter-fremhvningsfarve3">
    <w:name w:val="Colorful Grid Accent 3"/>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F8DB" w:themeFill="accent3" w:themeFillTint="33"/>
    </w:tcPr>
    <w:tblStylePr w:type="firstRow">
      <w:rPr>
        <w:b/>
        <w:bCs/>
      </w:rPr>
      <w:tblPr/>
      <w:tcPr>
        <w:shd w:val="clear" w:color="auto" w:fill="EEF2B8" w:themeFill="accent3" w:themeFillTint="66"/>
      </w:tcPr>
    </w:tblStylePr>
    <w:tblStylePr w:type="lastRow">
      <w:rPr>
        <w:b/>
        <w:bCs/>
        <w:color w:val="000000" w:themeColor="text1"/>
      </w:rPr>
      <w:tblPr/>
      <w:tcPr>
        <w:shd w:val="clear" w:color="auto" w:fill="EEF2B8" w:themeFill="accent3" w:themeFillTint="66"/>
      </w:tcPr>
    </w:tblStylePr>
    <w:tblStylePr w:type="firstCol">
      <w:rPr>
        <w:color w:val="FFFFFF" w:themeColor="background1"/>
      </w:rPr>
      <w:tblPr/>
      <w:tcPr>
        <w:shd w:val="clear" w:color="auto" w:fill="B3C021" w:themeFill="accent3" w:themeFillShade="BF"/>
      </w:tcPr>
    </w:tblStylePr>
    <w:tblStylePr w:type="lastCol">
      <w:rPr>
        <w:color w:val="FFFFFF" w:themeColor="background1"/>
      </w:rPr>
      <w:tblPr/>
      <w:tcPr>
        <w:shd w:val="clear" w:color="auto" w:fill="B3C021" w:themeFill="accent3" w:themeFillShade="BF"/>
      </w:tcPr>
    </w:tblStylePr>
    <w:tblStylePr w:type="band1Vert">
      <w:tblPr/>
      <w:tcPr>
        <w:shd w:val="clear" w:color="auto" w:fill="E9EFA6" w:themeFill="accent3" w:themeFillTint="7F"/>
      </w:tcPr>
    </w:tblStylePr>
    <w:tblStylePr w:type="band1Horz">
      <w:tblPr/>
      <w:tcPr>
        <w:shd w:val="clear" w:color="auto" w:fill="E9EFA6" w:themeFill="accent3" w:themeFillTint="7F"/>
      </w:tcPr>
    </w:tblStylePr>
  </w:style>
  <w:style w:type="table" w:styleId="Farvetgitter-fremhvningsfarve4">
    <w:name w:val="Colorful Grid Accent 4"/>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3F8" w:themeFill="accent4" w:themeFillTint="33"/>
    </w:tcPr>
    <w:tblStylePr w:type="firstRow">
      <w:rPr>
        <w:b/>
        <w:bCs/>
      </w:rPr>
      <w:tblPr/>
      <w:tcPr>
        <w:shd w:val="clear" w:color="auto" w:fill="B3E7F1" w:themeFill="accent4" w:themeFillTint="66"/>
      </w:tcPr>
    </w:tblStylePr>
    <w:tblStylePr w:type="lastRow">
      <w:rPr>
        <w:b/>
        <w:bCs/>
        <w:color w:val="000000" w:themeColor="text1"/>
      </w:rPr>
      <w:tblPr/>
      <w:tcPr>
        <w:shd w:val="clear" w:color="auto" w:fill="B3E7F1" w:themeFill="accent4" w:themeFillTint="66"/>
      </w:tcPr>
    </w:tblStylePr>
    <w:tblStylePr w:type="firstCol">
      <w:rPr>
        <w:color w:val="FFFFFF" w:themeColor="background1"/>
      </w:rPr>
      <w:tblPr/>
      <w:tcPr>
        <w:shd w:val="clear" w:color="auto" w:fill="209DB5" w:themeFill="accent4" w:themeFillShade="BF"/>
      </w:tcPr>
    </w:tblStylePr>
    <w:tblStylePr w:type="lastCol">
      <w:rPr>
        <w:color w:val="FFFFFF" w:themeColor="background1"/>
      </w:rPr>
      <w:tblPr/>
      <w:tcPr>
        <w:shd w:val="clear" w:color="auto" w:fill="209DB5" w:themeFill="accent4" w:themeFillShade="BF"/>
      </w:tcPr>
    </w:tblStylePr>
    <w:tblStylePr w:type="band1Vert">
      <w:tblPr/>
      <w:tcPr>
        <w:shd w:val="clear" w:color="auto" w:fill="A0E1EE" w:themeFill="accent4" w:themeFillTint="7F"/>
      </w:tcPr>
    </w:tblStylePr>
    <w:tblStylePr w:type="band1Horz">
      <w:tblPr/>
      <w:tcPr>
        <w:shd w:val="clear" w:color="auto" w:fill="A0E1EE" w:themeFill="accent4" w:themeFillTint="7F"/>
      </w:tcPr>
    </w:tblStylePr>
  </w:style>
  <w:style w:type="table" w:styleId="Farvetgitter-fremhvningsfarve5">
    <w:name w:val="Colorful Grid Accent 5"/>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BE8" w:themeFill="accent5" w:themeFillTint="33"/>
    </w:tcPr>
    <w:tblStylePr w:type="firstRow">
      <w:rPr>
        <w:b/>
        <w:bCs/>
      </w:rPr>
      <w:tblPr/>
      <w:tcPr>
        <w:shd w:val="clear" w:color="auto" w:fill="DAD7D1" w:themeFill="accent5" w:themeFillTint="66"/>
      </w:tcPr>
    </w:tblStylePr>
    <w:tblStylePr w:type="lastRow">
      <w:rPr>
        <w:b/>
        <w:bCs/>
        <w:color w:val="000000" w:themeColor="text1"/>
      </w:rPr>
      <w:tblPr/>
      <w:tcPr>
        <w:shd w:val="clear" w:color="auto" w:fill="DAD7D1" w:themeFill="accent5" w:themeFillTint="66"/>
      </w:tcPr>
    </w:tblStylePr>
    <w:tblStylePr w:type="firstCol">
      <w:rPr>
        <w:color w:val="FFFFFF" w:themeColor="background1"/>
      </w:rPr>
      <w:tblPr/>
      <w:tcPr>
        <w:shd w:val="clear" w:color="auto" w:fill="7E7465" w:themeFill="accent5" w:themeFillShade="BF"/>
      </w:tcPr>
    </w:tblStylePr>
    <w:tblStylePr w:type="lastCol">
      <w:rPr>
        <w:color w:val="FFFFFF" w:themeColor="background1"/>
      </w:rPr>
      <w:tblPr/>
      <w:tcPr>
        <w:shd w:val="clear" w:color="auto" w:fill="7E7465" w:themeFill="accent5" w:themeFillShade="BF"/>
      </w:tcPr>
    </w:tblStylePr>
    <w:tblStylePr w:type="band1Vert">
      <w:tblPr/>
      <w:tcPr>
        <w:shd w:val="clear" w:color="auto" w:fill="D1CDC6" w:themeFill="accent5" w:themeFillTint="7F"/>
      </w:tcPr>
    </w:tblStylePr>
    <w:tblStylePr w:type="band1Horz">
      <w:tblPr/>
      <w:tcPr>
        <w:shd w:val="clear" w:color="auto" w:fill="D1CDC6" w:themeFill="accent5" w:themeFillTint="7F"/>
      </w:tcPr>
    </w:tblStylePr>
  </w:style>
  <w:style w:type="table" w:styleId="Farvetgitter-fremhvningsfarve6">
    <w:name w:val="Colorful Grid Accent 6"/>
    <w:basedOn w:val="Tabel-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AD6" w:themeFill="accent6" w:themeFillTint="33"/>
    </w:tcPr>
    <w:tblStylePr w:type="firstRow">
      <w:rPr>
        <w:b/>
        <w:bCs/>
      </w:rPr>
      <w:tblPr/>
      <w:tcPr>
        <w:shd w:val="clear" w:color="auto" w:fill="C3B5AE" w:themeFill="accent6" w:themeFillTint="66"/>
      </w:tcPr>
    </w:tblStylePr>
    <w:tblStylePr w:type="lastRow">
      <w:rPr>
        <w:b/>
        <w:bCs/>
        <w:color w:val="000000" w:themeColor="text1"/>
      </w:rPr>
      <w:tblPr/>
      <w:tcPr>
        <w:shd w:val="clear" w:color="auto" w:fill="C3B5AE" w:themeFill="accent6" w:themeFillTint="66"/>
      </w:tcPr>
    </w:tblStylePr>
    <w:tblStylePr w:type="firstCol">
      <w:rPr>
        <w:color w:val="FFFFFF" w:themeColor="background1"/>
      </w:rPr>
      <w:tblPr/>
      <w:tcPr>
        <w:shd w:val="clear" w:color="auto" w:fill="443833" w:themeFill="accent6" w:themeFillShade="BF"/>
      </w:tcPr>
    </w:tblStylePr>
    <w:tblStylePr w:type="lastCol">
      <w:rPr>
        <w:color w:val="FFFFFF" w:themeColor="background1"/>
      </w:rPr>
      <w:tblPr/>
      <w:tcPr>
        <w:shd w:val="clear" w:color="auto" w:fill="443833" w:themeFill="accent6" w:themeFillShade="BF"/>
      </w:tcPr>
    </w:tblStylePr>
    <w:tblStylePr w:type="band1Vert">
      <w:tblPr/>
      <w:tcPr>
        <w:shd w:val="clear" w:color="auto" w:fill="B5A39A" w:themeFill="accent6" w:themeFillTint="7F"/>
      </w:tcPr>
    </w:tblStylePr>
    <w:tblStylePr w:type="band1Horz">
      <w:tblPr/>
      <w:tcPr>
        <w:shd w:val="clear" w:color="auto" w:fill="B5A39A" w:themeFill="accent6" w:themeFillTint="7F"/>
      </w:tcPr>
    </w:tblStylePr>
  </w:style>
  <w:style w:type="table" w:styleId="Farvetliste">
    <w:name w:val="Colorful List"/>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FDEDEA" w:themeFill="accent1"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C" w:themeFill="accent1" w:themeFillTint="3F"/>
      </w:tcPr>
    </w:tblStylePr>
    <w:tblStylePr w:type="band1Horz">
      <w:tblPr/>
      <w:tcPr>
        <w:shd w:val="clear" w:color="auto" w:fill="FCDBD6" w:themeFill="accent1" w:themeFillTint="33"/>
      </w:tcPr>
    </w:tblStylePr>
  </w:style>
  <w:style w:type="table" w:styleId="Farvetliste-fremhvningsfarve2">
    <w:name w:val="Colorful List Accent 2"/>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EFF9F8" w:themeFill="accent2"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0ED" w:themeFill="accent2" w:themeFillTint="3F"/>
      </w:tcPr>
    </w:tblStylePr>
    <w:tblStylePr w:type="band1Horz">
      <w:tblPr/>
      <w:tcPr>
        <w:shd w:val="clear" w:color="auto" w:fill="DFF3F1" w:themeFill="accent2" w:themeFillTint="33"/>
      </w:tcPr>
    </w:tblStylePr>
  </w:style>
  <w:style w:type="table" w:styleId="Farvetliste-fremhvningsfarve3">
    <w:name w:val="Colorful List Accent 3"/>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FAFCED" w:themeFill="accent3" w:themeFillTint="19"/>
    </w:tcPr>
    <w:tblStylePr w:type="firstRow">
      <w:rPr>
        <w:b/>
        <w:bCs/>
        <w:color w:val="FFFFFF" w:themeColor="background1"/>
      </w:rPr>
      <w:tblPr/>
      <w:tcPr>
        <w:tcBorders>
          <w:bottom w:val="single" w:sz="12" w:space="0" w:color="FFFFFF" w:themeColor="background1"/>
        </w:tcBorders>
        <w:shd w:val="clear" w:color="auto" w:fill="23A8C2" w:themeFill="accent4" w:themeFillShade="CC"/>
      </w:tcPr>
    </w:tblStylePr>
    <w:tblStylePr w:type="lastRow">
      <w:rPr>
        <w:b/>
        <w:bCs/>
        <w:color w:val="23A8C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7D3" w:themeFill="accent3" w:themeFillTint="3F"/>
      </w:tcPr>
    </w:tblStylePr>
    <w:tblStylePr w:type="band1Horz">
      <w:tblPr/>
      <w:tcPr>
        <w:shd w:val="clear" w:color="auto" w:fill="F6F8DB" w:themeFill="accent3" w:themeFillTint="33"/>
      </w:tcPr>
    </w:tblStylePr>
  </w:style>
  <w:style w:type="table" w:styleId="Farvetliste-fremhvningsfarve4">
    <w:name w:val="Colorful List Accent 4"/>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ECF9FB" w:themeFill="accent4" w:themeFillTint="19"/>
    </w:tcPr>
    <w:tblStylePr w:type="firstRow">
      <w:rPr>
        <w:b/>
        <w:bCs/>
        <w:color w:val="FFFFFF" w:themeColor="background1"/>
      </w:rPr>
      <w:tblPr/>
      <w:tcPr>
        <w:tcBorders>
          <w:bottom w:val="single" w:sz="12" w:space="0" w:color="FFFFFF" w:themeColor="background1"/>
        </w:tcBorders>
        <w:shd w:val="clear" w:color="auto" w:fill="BFCD24" w:themeFill="accent3" w:themeFillShade="CC"/>
      </w:tcPr>
    </w:tblStylePr>
    <w:tblStylePr w:type="lastRow">
      <w:rPr>
        <w:b/>
        <w:bCs/>
        <w:color w:val="BFCD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F0F6" w:themeFill="accent4" w:themeFillTint="3F"/>
      </w:tcPr>
    </w:tblStylePr>
    <w:tblStylePr w:type="band1Horz">
      <w:tblPr/>
      <w:tcPr>
        <w:shd w:val="clear" w:color="auto" w:fill="D9F3F8" w:themeFill="accent4" w:themeFillTint="33"/>
      </w:tcPr>
    </w:tblStylePr>
  </w:style>
  <w:style w:type="table" w:styleId="Farvetliste-fremhvningsfarve5">
    <w:name w:val="Colorful List Accent 5"/>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F6F5F3" w:themeFill="accent5" w:themeFillTint="19"/>
    </w:tcPr>
    <w:tblStylePr w:type="firstRow">
      <w:rPr>
        <w:b/>
        <w:bCs/>
        <w:color w:val="FFFFFF" w:themeColor="background1"/>
      </w:rPr>
      <w:tblPr/>
      <w:tcPr>
        <w:tcBorders>
          <w:bottom w:val="single" w:sz="12" w:space="0" w:color="FFFFFF" w:themeColor="background1"/>
        </w:tcBorders>
        <w:shd w:val="clear" w:color="auto" w:fill="493C36" w:themeFill="accent6" w:themeFillShade="CC"/>
      </w:tcPr>
    </w:tblStylePr>
    <w:tblStylePr w:type="lastRow">
      <w:rPr>
        <w:b/>
        <w:bCs/>
        <w:color w:val="493C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6E2" w:themeFill="accent5" w:themeFillTint="3F"/>
      </w:tcPr>
    </w:tblStylePr>
    <w:tblStylePr w:type="band1Horz">
      <w:tblPr/>
      <w:tcPr>
        <w:shd w:val="clear" w:color="auto" w:fill="ECEBE8" w:themeFill="accent5" w:themeFillTint="33"/>
      </w:tcPr>
    </w:tblStylePr>
  </w:style>
  <w:style w:type="table" w:styleId="Farvetliste-fremhvningsfarve6">
    <w:name w:val="Colorful List Accent 6"/>
    <w:basedOn w:val="Tabel-Normal"/>
    <w:uiPriority w:val="72"/>
    <w:semiHidden/>
    <w:unhideWhenUsed/>
    <w:rsid w:val="00572222"/>
    <w:pPr>
      <w:spacing w:after="0" w:line="240" w:lineRule="auto"/>
    </w:pPr>
    <w:rPr>
      <w:color w:val="000000" w:themeColor="text1"/>
    </w:rPr>
    <w:tblPr>
      <w:tblStyleRowBandSize w:val="1"/>
      <w:tblStyleColBandSize w:val="1"/>
    </w:tblPr>
    <w:tcPr>
      <w:shd w:val="clear" w:color="auto" w:fill="F0ECEB" w:themeFill="accent6" w:themeFillTint="19"/>
    </w:tcPr>
    <w:tblStylePr w:type="firstRow">
      <w:rPr>
        <w:b/>
        <w:bCs/>
        <w:color w:val="FFFFFF" w:themeColor="background1"/>
      </w:rPr>
      <w:tblPr/>
      <w:tcPr>
        <w:tcBorders>
          <w:bottom w:val="single" w:sz="12" w:space="0" w:color="FFFFFF" w:themeColor="background1"/>
        </w:tcBorders>
        <w:shd w:val="clear" w:color="auto" w:fill="877C6C" w:themeFill="accent5" w:themeFillShade="CC"/>
      </w:tcPr>
    </w:tblStylePr>
    <w:tblStylePr w:type="lastRow">
      <w:rPr>
        <w:b/>
        <w:bCs/>
        <w:color w:val="877C6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1CD" w:themeFill="accent6" w:themeFillTint="3F"/>
      </w:tcPr>
    </w:tblStylePr>
    <w:tblStylePr w:type="band1Horz">
      <w:tblPr/>
      <w:tcPr>
        <w:shd w:val="clear" w:color="auto" w:fill="E1DAD6" w:themeFill="accent6" w:themeFillTint="33"/>
      </w:tcPr>
    </w:tblStylePr>
  </w:style>
  <w:style w:type="table" w:styleId="Farvetskygge">
    <w:name w:val="Colorful Shading"/>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F05133" w:themeColor="accent1"/>
        <w:bottom w:val="single" w:sz="4" w:space="0" w:color="F05133" w:themeColor="accent1"/>
        <w:right w:val="single" w:sz="4" w:space="0" w:color="F05133" w:themeColor="accent1"/>
        <w:insideH w:val="single" w:sz="4" w:space="0" w:color="FFFFFF" w:themeColor="background1"/>
        <w:insideV w:val="single" w:sz="4" w:space="0" w:color="FFFFFF" w:themeColor="background1"/>
      </w:tblBorders>
    </w:tblPr>
    <w:tcPr>
      <w:shd w:val="clear" w:color="auto" w:fill="FDEDEA" w:themeFill="accent1"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2230C" w:themeFill="accent1" w:themeFillShade="99"/>
      </w:tcPr>
    </w:tblStylePr>
    <w:tblStylePr w:type="firstCol">
      <w:rPr>
        <w:color w:val="FFFFFF" w:themeColor="background1"/>
      </w:rPr>
      <w:tblPr/>
      <w:tcPr>
        <w:tcBorders>
          <w:top w:val="nil"/>
          <w:left w:val="nil"/>
          <w:bottom w:val="nil"/>
          <w:right w:val="nil"/>
          <w:insideH w:val="single" w:sz="4" w:space="0" w:color="A2230C" w:themeColor="accent1" w:themeShade="99"/>
          <w:insideV w:val="nil"/>
        </w:tcBorders>
        <w:shd w:val="clear" w:color="auto" w:fill="A2230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2230C" w:themeFill="accent1" w:themeFillShade="99"/>
      </w:tcPr>
    </w:tblStylePr>
    <w:tblStylePr w:type="band1Vert">
      <w:tblPr/>
      <w:tcPr>
        <w:shd w:val="clear" w:color="auto" w:fill="F9B9AD" w:themeFill="accent1" w:themeFillTint="66"/>
      </w:tcPr>
    </w:tblStylePr>
    <w:tblStylePr w:type="band1Horz">
      <w:tblPr/>
      <w:tcPr>
        <w:shd w:val="clear" w:color="auto" w:fill="F7A799"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60C5BA" w:themeColor="accent2"/>
        <w:bottom w:val="single" w:sz="4" w:space="0" w:color="60C5BA" w:themeColor="accent2"/>
        <w:right w:val="single" w:sz="4" w:space="0" w:color="60C5BA" w:themeColor="accent2"/>
        <w:insideH w:val="single" w:sz="4" w:space="0" w:color="FFFFFF" w:themeColor="background1"/>
        <w:insideV w:val="single" w:sz="4" w:space="0" w:color="FFFFFF" w:themeColor="background1"/>
      </w:tblBorders>
    </w:tblPr>
    <w:tcPr>
      <w:shd w:val="clear" w:color="auto" w:fill="EFF9F8" w:themeFill="accent2"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8077" w:themeFill="accent2" w:themeFillShade="99"/>
      </w:tcPr>
    </w:tblStylePr>
    <w:tblStylePr w:type="firstCol">
      <w:rPr>
        <w:color w:val="FFFFFF" w:themeColor="background1"/>
      </w:rPr>
      <w:tblPr/>
      <w:tcPr>
        <w:tcBorders>
          <w:top w:val="nil"/>
          <w:left w:val="nil"/>
          <w:bottom w:val="nil"/>
          <w:right w:val="nil"/>
          <w:insideH w:val="single" w:sz="4" w:space="0" w:color="2F8077" w:themeColor="accent2" w:themeShade="99"/>
          <w:insideV w:val="nil"/>
        </w:tcBorders>
        <w:shd w:val="clear" w:color="auto" w:fill="2F80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F8077" w:themeFill="accent2" w:themeFillShade="99"/>
      </w:tcPr>
    </w:tblStylePr>
    <w:tblStylePr w:type="band1Vert">
      <w:tblPr/>
      <w:tcPr>
        <w:shd w:val="clear" w:color="auto" w:fill="BFE7E3" w:themeFill="accent2" w:themeFillTint="66"/>
      </w:tcPr>
    </w:tblStylePr>
    <w:tblStylePr w:type="band1Horz">
      <w:tblPr/>
      <w:tcPr>
        <w:shd w:val="clear" w:color="auto" w:fill="AFE2DC"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42C4DD" w:themeColor="accent4"/>
        <w:left w:val="single" w:sz="4" w:space="0" w:color="D5E04E" w:themeColor="accent3"/>
        <w:bottom w:val="single" w:sz="4" w:space="0" w:color="D5E04E" w:themeColor="accent3"/>
        <w:right w:val="single" w:sz="4" w:space="0" w:color="D5E04E" w:themeColor="accent3"/>
        <w:insideH w:val="single" w:sz="4" w:space="0" w:color="FFFFFF" w:themeColor="background1"/>
        <w:insideV w:val="single" w:sz="4" w:space="0" w:color="FFFFFF" w:themeColor="background1"/>
      </w:tblBorders>
    </w:tblPr>
    <w:tcPr>
      <w:shd w:val="clear" w:color="auto" w:fill="FAFCED" w:themeFill="accent3" w:themeFillTint="19"/>
    </w:tcPr>
    <w:tblStylePr w:type="firstRow">
      <w:rPr>
        <w:b/>
        <w:bCs/>
      </w:rPr>
      <w:tblPr/>
      <w:tcPr>
        <w:tcBorders>
          <w:top w:val="nil"/>
          <w:left w:val="nil"/>
          <w:bottom w:val="single" w:sz="24" w:space="0" w:color="42C4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991B" w:themeFill="accent3" w:themeFillShade="99"/>
      </w:tcPr>
    </w:tblStylePr>
    <w:tblStylePr w:type="firstCol">
      <w:rPr>
        <w:color w:val="FFFFFF" w:themeColor="background1"/>
      </w:rPr>
      <w:tblPr/>
      <w:tcPr>
        <w:tcBorders>
          <w:top w:val="nil"/>
          <w:left w:val="nil"/>
          <w:bottom w:val="nil"/>
          <w:right w:val="nil"/>
          <w:insideH w:val="single" w:sz="4" w:space="0" w:color="8F991B" w:themeColor="accent3" w:themeShade="99"/>
          <w:insideV w:val="nil"/>
        </w:tcBorders>
        <w:shd w:val="clear" w:color="auto" w:fill="8F99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F991B" w:themeFill="accent3" w:themeFillShade="99"/>
      </w:tcPr>
    </w:tblStylePr>
    <w:tblStylePr w:type="band1Vert">
      <w:tblPr/>
      <w:tcPr>
        <w:shd w:val="clear" w:color="auto" w:fill="EEF2B8" w:themeFill="accent3" w:themeFillTint="66"/>
      </w:tcPr>
    </w:tblStylePr>
    <w:tblStylePr w:type="band1Horz">
      <w:tblPr/>
      <w:tcPr>
        <w:shd w:val="clear" w:color="auto" w:fill="E9EFA6" w:themeFill="accent3" w:themeFillTint="7F"/>
      </w:tcPr>
    </w:tblStylePr>
  </w:style>
  <w:style w:type="table" w:styleId="Farvetskygge-fremhvningsfarve4">
    <w:name w:val="Colorful Shading Accent 4"/>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D5E04E" w:themeColor="accent3"/>
        <w:left w:val="single" w:sz="4" w:space="0" w:color="42C4DD" w:themeColor="accent4"/>
        <w:bottom w:val="single" w:sz="4" w:space="0" w:color="42C4DD" w:themeColor="accent4"/>
        <w:right w:val="single" w:sz="4" w:space="0" w:color="42C4DD" w:themeColor="accent4"/>
        <w:insideH w:val="single" w:sz="4" w:space="0" w:color="FFFFFF" w:themeColor="background1"/>
        <w:insideV w:val="single" w:sz="4" w:space="0" w:color="FFFFFF" w:themeColor="background1"/>
      </w:tblBorders>
    </w:tblPr>
    <w:tcPr>
      <w:shd w:val="clear" w:color="auto" w:fill="ECF9FB" w:themeFill="accent4" w:themeFillTint="19"/>
    </w:tcPr>
    <w:tblStylePr w:type="firstRow">
      <w:rPr>
        <w:b/>
        <w:bCs/>
      </w:rPr>
      <w:tblPr/>
      <w:tcPr>
        <w:tcBorders>
          <w:top w:val="nil"/>
          <w:left w:val="nil"/>
          <w:bottom w:val="single" w:sz="24" w:space="0" w:color="D5E04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7E91" w:themeFill="accent4" w:themeFillShade="99"/>
      </w:tcPr>
    </w:tblStylePr>
    <w:tblStylePr w:type="firstCol">
      <w:rPr>
        <w:color w:val="FFFFFF" w:themeColor="background1"/>
      </w:rPr>
      <w:tblPr/>
      <w:tcPr>
        <w:tcBorders>
          <w:top w:val="nil"/>
          <w:left w:val="nil"/>
          <w:bottom w:val="nil"/>
          <w:right w:val="nil"/>
          <w:insideH w:val="single" w:sz="4" w:space="0" w:color="1A7E91" w:themeColor="accent4" w:themeShade="99"/>
          <w:insideV w:val="nil"/>
        </w:tcBorders>
        <w:shd w:val="clear" w:color="auto" w:fill="1A7E9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A7E91" w:themeFill="accent4" w:themeFillShade="99"/>
      </w:tcPr>
    </w:tblStylePr>
    <w:tblStylePr w:type="band1Vert">
      <w:tblPr/>
      <w:tcPr>
        <w:shd w:val="clear" w:color="auto" w:fill="B3E7F1" w:themeFill="accent4" w:themeFillTint="66"/>
      </w:tcPr>
    </w:tblStylePr>
    <w:tblStylePr w:type="band1Horz">
      <w:tblPr/>
      <w:tcPr>
        <w:shd w:val="clear" w:color="auto" w:fill="A0E1EE"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5C4C44" w:themeColor="accent6"/>
        <w:left w:val="single" w:sz="4" w:space="0" w:color="A49B8D" w:themeColor="accent5"/>
        <w:bottom w:val="single" w:sz="4" w:space="0" w:color="A49B8D" w:themeColor="accent5"/>
        <w:right w:val="single" w:sz="4" w:space="0" w:color="A49B8D" w:themeColor="accent5"/>
        <w:insideH w:val="single" w:sz="4" w:space="0" w:color="FFFFFF" w:themeColor="background1"/>
        <w:insideV w:val="single" w:sz="4" w:space="0" w:color="FFFFFF" w:themeColor="background1"/>
      </w:tblBorders>
    </w:tblPr>
    <w:tcPr>
      <w:shd w:val="clear" w:color="auto" w:fill="F6F5F3" w:themeFill="accent5" w:themeFillTint="19"/>
    </w:tcPr>
    <w:tblStylePr w:type="firstRow">
      <w:rPr>
        <w:b/>
        <w:bCs/>
      </w:rPr>
      <w:tblPr/>
      <w:tcPr>
        <w:tcBorders>
          <w:top w:val="nil"/>
          <w:left w:val="nil"/>
          <w:bottom w:val="single" w:sz="24" w:space="0" w:color="5C4C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5D51" w:themeFill="accent5" w:themeFillShade="99"/>
      </w:tcPr>
    </w:tblStylePr>
    <w:tblStylePr w:type="firstCol">
      <w:rPr>
        <w:color w:val="FFFFFF" w:themeColor="background1"/>
      </w:rPr>
      <w:tblPr/>
      <w:tcPr>
        <w:tcBorders>
          <w:top w:val="nil"/>
          <w:left w:val="nil"/>
          <w:bottom w:val="nil"/>
          <w:right w:val="nil"/>
          <w:insideH w:val="single" w:sz="4" w:space="0" w:color="655D51" w:themeColor="accent5" w:themeShade="99"/>
          <w:insideV w:val="nil"/>
        </w:tcBorders>
        <w:shd w:val="clear" w:color="auto" w:fill="655D5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55D51" w:themeFill="accent5" w:themeFillShade="99"/>
      </w:tcPr>
    </w:tblStylePr>
    <w:tblStylePr w:type="band1Vert">
      <w:tblPr/>
      <w:tcPr>
        <w:shd w:val="clear" w:color="auto" w:fill="DAD7D1" w:themeFill="accent5" w:themeFillTint="66"/>
      </w:tcPr>
    </w:tblStylePr>
    <w:tblStylePr w:type="band1Horz">
      <w:tblPr/>
      <w:tcPr>
        <w:shd w:val="clear" w:color="auto" w:fill="D1CDC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572222"/>
    <w:pPr>
      <w:spacing w:after="0" w:line="240" w:lineRule="auto"/>
    </w:pPr>
    <w:rPr>
      <w:color w:val="000000" w:themeColor="text1"/>
    </w:rPr>
    <w:tblPr>
      <w:tblStyleRowBandSize w:val="1"/>
      <w:tblStyleColBandSize w:val="1"/>
      <w:tblBorders>
        <w:top w:val="single" w:sz="24" w:space="0" w:color="A49B8D" w:themeColor="accent5"/>
        <w:left w:val="single" w:sz="4" w:space="0" w:color="5C4C44" w:themeColor="accent6"/>
        <w:bottom w:val="single" w:sz="4" w:space="0" w:color="5C4C44" w:themeColor="accent6"/>
        <w:right w:val="single" w:sz="4" w:space="0" w:color="5C4C44" w:themeColor="accent6"/>
        <w:insideH w:val="single" w:sz="4" w:space="0" w:color="FFFFFF" w:themeColor="background1"/>
        <w:insideV w:val="single" w:sz="4" w:space="0" w:color="FFFFFF" w:themeColor="background1"/>
      </w:tblBorders>
    </w:tblPr>
    <w:tcPr>
      <w:shd w:val="clear" w:color="auto" w:fill="F0ECEB" w:themeFill="accent6" w:themeFillTint="19"/>
    </w:tcPr>
    <w:tblStylePr w:type="firstRow">
      <w:rPr>
        <w:b/>
        <w:bCs/>
      </w:rPr>
      <w:tblPr/>
      <w:tcPr>
        <w:tcBorders>
          <w:top w:val="nil"/>
          <w:left w:val="nil"/>
          <w:bottom w:val="single" w:sz="24" w:space="0" w:color="A49B8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2D28" w:themeFill="accent6" w:themeFillShade="99"/>
      </w:tcPr>
    </w:tblStylePr>
    <w:tblStylePr w:type="firstCol">
      <w:rPr>
        <w:color w:val="FFFFFF" w:themeColor="background1"/>
      </w:rPr>
      <w:tblPr/>
      <w:tcPr>
        <w:tcBorders>
          <w:top w:val="nil"/>
          <w:left w:val="nil"/>
          <w:bottom w:val="nil"/>
          <w:right w:val="nil"/>
          <w:insideH w:val="single" w:sz="4" w:space="0" w:color="372D28" w:themeColor="accent6" w:themeShade="99"/>
          <w:insideV w:val="nil"/>
        </w:tcBorders>
        <w:shd w:val="clear" w:color="auto" w:fill="372D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72D28" w:themeFill="accent6" w:themeFillShade="99"/>
      </w:tcPr>
    </w:tblStylePr>
    <w:tblStylePr w:type="band1Vert">
      <w:tblPr/>
      <w:tcPr>
        <w:shd w:val="clear" w:color="auto" w:fill="C3B5AE" w:themeFill="accent6" w:themeFillTint="66"/>
      </w:tcPr>
    </w:tblStylePr>
    <w:tblStylePr w:type="band1Horz">
      <w:tblPr/>
      <w:tcPr>
        <w:shd w:val="clear" w:color="auto" w:fill="B5A39A"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572222"/>
    <w:rPr>
      <w:sz w:val="22"/>
      <w:szCs w:val="16"/>
    </w:rPr>
  </w:style>
  <w:style w:type="paragraph" w:styleId="Kommentartekst">
    <w:name w:val="annotation text"/>
    <w:basedOn w:val="Normal"/>
    <w:link w:val="KommentartekstTegn"/>
    <w:uiPriority w:val="99"/>
    <w:semiHidden/>
    <w:unhideWhenUsed/>
    <w:rsid w:val="00572222"/>
    <w:pPr>
      <w:spacing w:line="240" w:lineRule="auto"/>
    </w:pPr>
  </w:style>
  <w:style w:type="character" w:customStyle="1" w:styleId="KommentartekstTegn">
    <w:name w:val="Kommentartekst Tegn"/>
    <w:basedOn w:val="Standardskrifttypeiafsnit"/>
    <w:link w:val="Kommentartekst"/>
    <w:uiPriority w:val="99"/>
    <w:semiHidden/>
    <w:rsid w:val="00572222"/>
    <w:rPr>
      <w:kern w:val="16"/>
      <w:sz w:val="22"/>
      <w14:ligatures w14:val="standardContextual"/>
      <w14:numForm w14:val="oldStyle"/>
      <w14:numSpacing w14:val="proportional"/>
      <w14:cntxtAlts/>
    </w:rPr>
  </w:style>
  <w:style w:type="paragraph" w:styleId="Kommentaremne">
    <w:name w:val="annotation subject"/>
    <w:basedOn w:val="Kommentartekst"/>
    <w:next w:val="Kommentartekst"/>
    <w:link w:val="KommentaremneTegn"/>
    <w:uiPriority w:val="99"/>
    <w:semiHidden/>
    <w:unhideWhenUsed/>
    <w:rsid w:val="00572222"/>
    <w:rPr>
      <w:b/>
      <w:bCs/>
    </w:rPr>
  </w:style>
  <w:style w:type="character" w:customStyle="1" w:styleId="KommentaremneTegn">
    <w:name w:val="Kommentaremne Tegn"/>
    <w:basedOn w:val="KommentartekstTegn"/>
    <w:link w:val="Kommentaremne"/>
    <w:uiPriority w:val="99"/>
    <w:semiHidden/>
    <w:rsid w:val="00572222"/>
    <w:rPr>
      <w:b/>
      <w:bCs/>
      <w:kern w:val="16"/>
      <w:sz w:val="22"/>
      <w14:ligatures w14:val="standardContextual"/>
      <w14:numForm w14:val="oldStyle"/>
      <w14:numSpacing w14:val="proportional"/>
      <w14:cntxtAlts/>
    </w:rPr>
  </w:style>
  <w:style w:type="table" w:styleId="Mrkliste">
    <w:name w:val="Dark List"/>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F051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61D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A2C0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A2C0F" w:themeFill="accent1" w:themeFillShade="BF"/>
      </w:tcPr>
    </w:tblStylePr>
    <w:tblStylePr w:type="band1Vert">
      <w:tblPr/>
      <w:tcPr>
        <w:tcBorders>
          <w:top w:val="nil"/>
          <w:left w:val="nil"/>
          <w:bottom w:val="nil"/>
          <w:right w:val="nil"/>
          <w:insideH w:val="nil"/>
          <w:insideV w:val="nil"/>
        </w:tcBorders>
        <w:shd w:val="clear" w:color="auto" w:fill="CA2C0F" w:themeFill="accent1" w:themeFillShade="BF"/>
      </w:tcPr>
    </w:tblStylePr>
    <w:tblStylePr w:type="band1Horz">
      <w:tblPr/>
      <w:tcPr>
        <w:tcBorders>
          <w:top w:val="nil"/>
          <w:left w:val="nil"/>
          <w:bottom w:val="nil"/>
          <w:right w:val="nil"/>
          <w:insideH w:val="nil"/>
          <w:insideV w:val="nil"/>
        </w:tcBorders>
        <w:shd w:val="clear" w:color="auto" w:fill="CA2C0F" w:themeFill="accent1" w:themeFillShade="BF"/>
      </w:tcPr>
    </w:tblStylePr>
  </w:style>
  <w:style w:type="table" w:styleId="Mrkliste-fremhvningsfarve2">
    <w:name w:val="Dark List Accent 2"/>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60C5B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A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AA0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AA095" w:themeFill="accent2" w:themeFillShade="BF"/>
      </w:tcPr>
    </w:tblStylePr>
    <w:tblStylePr w:type="band1Vert">
      <w:tblPr/>
      <w:tcPr>
        <w:tcBorders>
          <w:top w:val="nil"/>
          <w:left w:val="nil"/>
          <w:bottom w:val="nil"/>
          <w:right w:val="nil"/>
          <w:insideH w:val="nil"/>
          <w:insideV w:val="nil"/>
        </w:tcBorders>
        <w:shd w:val="clear" w:color="auto" w:fill="3AA095" w:themeFill="accent2" w:themeFillShade="BF"/>
      </w:tcPr>
    </w:tblStylePr>
    <w:tblStylePr w:type="band1Horz">
      <w:tblPr/>
      <w:tcPr>
        <w:tcBorders>
          <w:top w:val="nil"/>
          <w:left w:val="nil"/>
          <w:bottom w:val="nil"/>
          <w:right w:val="nil"/>
          <w:insideH w:val="nil"/>
          <w:insideV w:val="nil"/>
        </w:tcBorders>
        <w:shd w:val="clear" w:color="auto" w:fill="3AA095" w:themeFill="accent2" w:themeFillShade="BF"/>
      </w:tcPr>
    </w:tblStylePr>
  </w:style>
  <w:style w:type="table" w:styleId="Mrkliste-fremhvningsfarve3">
    <w:name w:val="Dark List Accent 3"/>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D5E04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7F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3C02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3C021" w:themeFill="accent3" w:themeFillShade="BF"/>
      </w:tcPr>
    </w:tblStylePr>
    <w:tblStylePr w:type="band1Vert">
      <w:tblPr/>
      <w:tcPr>
        <w:tcBorders>
          <w:top w:val="nil"/>
          <w:left w:val="nil"/>
          <w:bottom w:val="nil"/>
          <w:right w:val="nil"/>
          <w:insideH w:val="nil"/>
          <w:insideV w:val="nil"/>
        </w:tcBorders>
        <w:shd w:val="clear" w:color="auto" w:fill="B3C021" w:themeFill="accent3" w:themeFillShade="BF"/>
      </w:tcPr>
    </w:tblStylePr>
    <w:tblStylePr w:type="band1Horz">
      <w:tblPr/>
      <w:tcPr>
        <w:tcBorders>
          <w:top w:val="nil"/>
          <w:left w:val="nil"/>
          <w:bottom w:val="nil"/>
          <w:right w:val="nil"/>
          <w:insideH w:val="nil"/>
          <w:insideV w:val="nil"/>
        </w:tcBorders>
        <w:shd w:val="clear" w:color="auto" w:fill="B3C021" w:themeFill="accent3" w:themeFillShade="BF"/>
      </w:tcPr>
    </w:tblStylePr>
  </w:style>
  <w:style w:type="table" w:styleId="Mrkliste-fremhvningsfarve4">
    <w:name w:val="Dark List Accent 4"/>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42C4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687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09DB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09DB5" w:themeFill="accent4" w:themeFillShade="BF"/>
      </w:tcPr>
    </w:tblStylePr>
    <w:tblStylePr w:type="band1Vert">
      <w:tblPr/>
      <w:tcPr>
        <w:tcBorders>
          <w:top w:val="nil"/>
          <w:left w:val="nil"/>
          <w:bottom w:val="nil"/>
          <w:right w:val="nil"/>
          <w:insideH w:val="nil"/>
          <w:insideV w:val="nil"/>
        </w:tcBorders>
        <w:shd w:val="clear" w:color="auto" w:fill="209DB5" w:themeFill="accent4" w:themeFillShade="BF"/>
      </w:tcPr>
    </w:tblStylePr>
    <w:tblStylePr w:type="band1Horz">
      <w:tblPr/>
      <w:tcPr>
        <w:tcBorders>
          <w:top w:val="nil"/>
          <w:left w:val="nil"/>
          <w:bottom w:val="nil"/>
          <w:right w:val="nil"/>
          <w:insideH w:val="nil"/>
          <w:insideV w:val="nil"/>
        </w:tcBorders>
        <w:shd w:val="clear" w:color="auto" w:fill="209DB5" w:themeFill="accent4" w:themeFillShade="BF"/>
      </w:tcPr>
    </w:tblStylePr>
  </w:style>
  <w:style w:type="table" w:styleId="Mrkliste-fremhvningsfarve5">
    <w:name w:val="Dark List Accent 5"/>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49B8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4D4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746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7465" w:themeFill="accent5" w:themeFillShade="BF"/>
      </w:tcPr>
    </w:tblStylePr>
    <w:tblStylePr w:type="band1Vert">
      <w:tblPr/>
      <w:tcPr>
        <w:tcBorders>
          <w:top w:val="nil"/>
          <w:left w:val="nil"/>
          <w:bottom w:val="nil"/>
          <w:right w:val="nil"/>
          <w:insideH w:val="nil"/>
          <w:insideV w:val="nil"/>
        </w:tcBorders>
        <w:shd w:val="clear" w:color="auto" w:fill="7E7465" w:themeFill="accent5" w:themeFillShade="BF"/>
      </w:tcPr>
    </w:tblStylePr>
    <w:tblStylePr w:type="band1Horz">
      <w:tblPr/>
      <w:tcPr>
        <w:tcBorders>
          <w:top w:val="nil"/>
          <w:left w:val="nil"/>
          <w:bottom w:val="nil"/>
          <w:right w:val="nil"/>
          <w:insideH w:val="nil"/>
          <w:insideV w:val="nil"/>
        </w:tcBorders>
        <w:shd w:val="clear" w:color="auto" w:fill="7E7465" w:themeFill="accent5" w:themeFillShade="BF"/>
      </w:tcPr>
    </w:tblStylePr>
  </w:style>
  <w:style w:type="table" w:styleId="Mrkliste-fremhvningsfarve6">
    <w:name w:val="Dark List Accent 6"/>
    <w:basedOn w:val="Tabel-Normal"/>
    <w:uiPriority w:val="70"/>
    <w:semiHidden/>
    <w:unhideWhenUsed/>
    <w:rsid w:val="00572222"/>
    <w:pPr>
      <w:spacing w:after="0" w:line="240" w:lineRule="auto"/>
    </w:pPr>
    <w:rPr>
      <w:color w:val="FFFFFF" w:themeColor="background1"/>
    </w:rPr>
    <w:tblPr>
      <w:tblStyleRowBandSize w:val="1"/>
      <w:tblStyleColBandSize w:val="1"/>
    </w:tblPr>
    <w:tcPr>
      <w:shd w:val="clear" w:color="auto" w:fill="5C4C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25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438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43833" w:themeFill="accent6" w:themeFillShade="BF"/>
      </w:tcPr>
    </w:tblStylePr>
    <w:tblStylePr w:type="band1Vert">
      <w:tblPr/>
      <w:tcPr>
        <w:tcBorders>
          <w:top w:val="nil"/>
          <w:left w:val="nil"/>
          <w:bottom w:val="nil"/>
          <w:right w:val="nil"/>
          <w:insideH w:val="nil"/>
          <w:insideV w:val="nil"/>
        </w:tcBorders>
        <w:shd w:val="clear" w:color="auto" w:fill="443833" w:themeFill="accent6" w:themeFillShade="BF"/>
      </w:tcPr>
    </w:tblStylePr>
    <w:tblStylePr w:type="band1Horz">
      <w:tblPr/>
      <w:tcPr>
        <w:tcBorders>
          <w:top w:val="nil"/>
          <w:left w:val="nil"/>
          <w:bottom w:val="nil"/>
          <w:right w:val="nil"/>
          <w:insideH w:val="nil"/>
          <w:insideV w:val="nil"/>
        </w:tcBorders>
        <w:shd w:val="clear" w:color="auto" w:fill="443833" w:themeFill="accent6" w:themeFillShade="BF"/>
      </w:tcPr>
    </w:tblStylePr>
  </w:style>
  <w:style w:type="paragraph" w:styleId="Dokumentoversigt">
    <w:name w:val="Document Map"/>
    <w:basedOn w:val="Normal"/>
    <w:link w:val="DokumentoversigtTegn"/>
    <w:uiPriority w:val="99"/>
    <w:semiHidden/>
    <w:unhideWhenUsed/>
    <w:rsid w:val="00572222"/>
    <w:pPr>
      <w:spacing w:after="0" w:line="240" w:lineRule="auto"/>
    </w:pPr>
    <w:rPr>
      <w:rFonts w:ascii="Segoe UI" w:hAnsi="Segoe UI" w:cs="Segoe UI"/>
      <w:szCs w:val="16"/>
    </w:rPr>
  </w:style>
  <w:style w:type="character" w:customStyle="1" w:styleId="DokumentoversigtTegn">
    <w:name w:val="Dokumentoversigt Tegn"/>
    <w:basedOn w:val="Standardskrifttypeiafsnit"/>
    <w:link w:val="Dokumentoversigt"/>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Mailsignatur">
    <w:name w:val="E-mail Signature"/>
    <w:basedOn w:val="Normal"/>
    <w:link w:val="MailsignaturTegn"/>
    <w:uiPriority w:val="99"/>
    <w:semiHidden/>
    <w:unhideWhenUsed/>
    <w:rsid w:val="00572222"/>
    <w:pPr>
      <w:spacing w:after="0" w:line="240" w:lineRule="auto"/>
    </w:pPr>
  </w:style>
  <w:style w:type="character" w:customStyle="1" w:styleId="MailsignaturTegn">
    <w:name w:val="Mailsignatur Tegn"/>
    <w:basedOn w:val="Standardskrifttypeiafsnit"/>
    <w:link w:val="Mailsignatur"/>
    <w:uiPriority w:val="99"/>
    <w:semiHidden/>
    <w:rsid w:val="00572222"/>
    <w:rPr>
      <w:kern w:val="16"/>
      <w:sz w:val="22"/>
      <w14:ligatures w14:val="standardContextual"/>
      <w14:numForm w14:val="oldStyle"/>
      <w14:numSpacing w14:val="proportional"/>
      <w14:cntxtAlts/>
    </w:rPr>
  </w:style>
  <w:style w:type="character" w:styleId="Fremhv">
    <w:name w:val="Emphasis"/>
    <w:basedOn w:val="Standardskrifttypeiafsnit"/>
    <w:uiPriority w:val="20"/>
    <w:semiHidden/>
    <w:qFormat/>
    <w:rsid w:val="00572222"/>
    <w:rPr>
      <w:i/>
      <w:iCs/>
      <w:sz w:val="22"/>
    </w:rPr>
  </w:style>
  <w:style w:type="character" w:styleId="Slutnotehenvisning">
    <w:name w:val="endnote reference"/>
    <w:basedOn w:val="Standardskrifttypeiafsnit"/>
    <w:uiPriority w:val="99"/>
    <w:semiHidden/>
    <w:unhideWhenUsed/>
    <w:rsid w:val="00572222"/>
    <w:rPr>
      <w:sz w:val="22"/>
      <w:vertAlign w:val="superscript"/>
    </w:rPr>
  </w:style>
  <w:style w:type="paragraph" w:styleId="Slutnotetekst">
    <w:name w:val="endnote text"/>
    <w:basedOn w:val="Normal"/>
    <w:link w:val="SlutnotetekstTegn"/>
    <w:uiPriority w:val="99"/>
    <w:semiHidden/>
    <w:unhideWhenUsed/>
    <w:rsid w:val="00572222"/>
    <w:pPr>
      <w:spacing w:after="0" w:line="240" w:lineRule="auto"/>
    </w:pPr>
  </w:style>
  <w:style w:type="character" w:customStyle="1" w:styleId="SlutnotetekstTegn">
    <w:name w:val="Slutnotetekst Tegn"/>
    <w:basedOn w:val="Standardskrifttypeiafsnit"/>
    <w:link w:val="Slutnotetekst"/>
    <w:uiPriority w:val="99"/>
    <w:semiHidden/>
    <w:rsid w:val="00572222"/>
    <w:rPr>
      <w:kern w:val="16"/>
      <w:sz w:val="22"/>
      <w14:ligatures w14:val="standardContextual"/>
      <w14:numForm w14:val="oldStyle"/>
      <w14:numSpacing w14:val="proportional"/>
      <w14:cntxtAlts/>
    </w:rPr>
  </w:style>
  <w:style w:type="paragraph" w:styleId="Modtageradresse">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unhideWhenUsed/>
    <w:rsid w:val="000F51EC"/>
    <w:rPr>
      <w:color w:val="276B64" w:themeColor="accent2" w:themeShade="80"/>
      <w:sz w:val="22"/>
      <w:u w:val="single"/>
    </w:rPr>
  </w:style>
  <w:style w:type="character" w:styleId="Fodnotehenvisning">
    <w:name w:val="footnote reference"/>
    <w:basedOn w:val="Standardskrifttypeiafsnit"/>
    <w:uiPriority w:val="99"/>
    <w:semiHidden/>
    <w:unhideWhenUsed/>
    <w:rsid w:val="00572222"/>
    <w:rPr>
      <w:sz w:val="22"/>
      <w:vertAlign w:val="superscript"/>
    </w:rPr>
  </w:style>
  <w:style w:type="paragraph" w:styleId="Fodnotetekst">
    <w:name w:val="footnote text"/>
    <w:basedOn w:val="Normal"/>
    <w:link w:val="FodnotetekstTegn"/>
    <w:uiPriority w:val="99"/>
    <w:semiHidden/>
    <w:unhideWhenUsed/>
    <w:rsid w:val="00572222"/>
    <w:pPr>
      <w:spacing w:after="0" w:line="240" w:lineRule="auto"/>
    </w:pPr>
  </w:style>
  <w:style w:type="character" w:customStyle="1" w:styleId="FodnotetekstTegn">
    <w:name w:val="Fodnotetekst Tegn"/>
    <w:basedOn w:val="Standardskrifttypeiafsnit"/>
    <w:link w:val="Fodnotetekst"/>
    <w:uiPriority w:val="99"/>
    <w:semiHidden/>
    <w:rsid w:val="00572222"/>
    <w:rPr>
      <w:kern w:val="16"/>
      <w:sz w:val="22"/>
      <w14:ligatures w14:val="standardContextual"/>
      <w14:numForm w14:val="oldStyle"/>
      <w14:numSpacing w14:val="proportional"/>
      <w14:cntxtAlts/>
    </w:rPr>
  </w:style>
  <w:style w:type="table" w:styleId="Gittertabel1-lys">
    <w:name w:val="Grid Table 1 Light"/>
    <w:basedOn w:val="Tabel-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572222"/>
    <w:pPr>
      <w:spacing w:after="0" w:line="240" w:lineRule="auto"/>
    </w:pPr>
    <w:tblPr>
      <w:tblStyleRowBandSize w:val="1"/>
      <w:tblStyleColBandSize w:val="1"/>
      <w:tblBorders>
        <w:top w:val="single" w:sz="4" w:space="0" w:color="F9B9AD" w:themeColor="accent1" w:themeTint="66"/>
        <w:left w:val="single" w:sz="4" w:space="0" w:color="F9B9AD" w:themeColor="accent1" w:themeTint="66"/>
        <w:bottom w:val="single" w:sz="4" w:space="0" w:color="F9B9AD" w:themeColor="accent1" w:themeTint="66"/>
        <w:right w:val="single" w:sz="4" w:space="0" w:color="F9B9AD" w:themeColor="accent1" w:themeTint="66"/>
        <w:insideH w:val="single" w:sz="4" w:space="0" w:color="F9B9AD" w:themeColor="accent1" w:themeTint="66"/>
        <w:insideV w:val="single" w:sz="4" w:space="0" w:color="F9B9AD" w:themeColor="accent1" w:themeTint="66"/>
      </w:tblBorders>
    </w:tblPr>
    <w:tblStylePr w:type="firstRow">
      <w:rPr>
        <w:b/>
        <w:bCs/>
      </w:rPr>
      <w:tblPr/>
      <w:tcPr>
        <w:tcBorders>
          <w:bottom w:val="single" w:sz="12" w:space="0" w:color="F69684" w:themeColor="accent1" w:themeTint="99"/>
        </w:tcBorders>
      </w:tcPr>
    </w:tblStylePr>
    <w:tblStylePr w:type="lastRow">
      <w:rPr>
        <w:b/>
        <w:bCs/>
      </w:rPr>
      <w:tblPr/>
      <w:tcPr>
        <w:tcBorders>
          <w:top w:val="double" w:sz="2" w:space="0" w:color="F69684"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572222"/>
    <w:pPr>
      <w:spacing w:after="0" w:line="240" w:lineRule="auto"/>
    </w:pPr>
    <w:tblPr>
      <w:tblStyleRowBandSize w:val="1"/>
      <w:tblStyleColBandSize w:val="1"/>
      <w:tblBorders>
        <w:top w:val="single" w:sz="4" w:space="0" w:color="BFE7E3" w:themeColor="accent2" w:themeTint="66"/>
        <w:left w:val="single" w:sz="4" w:space="0" w:color="BFE7E3" w:themeColor="accent2" w:themeTint="66"/>
        <w:bottom w:val="single" w:sz="4" w:space="0" w:color="BFE7E3" w:themeColor="accent2" w:themeTint="66"/>
        <w:right w:val="single" w:sz="4" w:space="0" w:color="BFE7E3" w:themeColor="accent2" w:themeTint="66"/>
        <w:insideH w:val="single" w:sz="4" w:space="0" w:color="BFE7E3" w:themeColor="accent2" w:themeTint="66"/>
        <w:insideV w:val="single" w:sz="4" w:space="0" w:color="BFE7E3" w:themeColor="accent2" w:themeTint="66"/>
      </w:tblBorders>
    </w:tblPr>
    <w:tblStylePr w:type="firstRow">
      <w:rPr>
        <w:b/>
        <w:bCs/>
      </w:rPr>
      <w:tblPr/>
      <w:tcPr>
        <w:tcBorders>
          <w:bottom w:val="single" w:sz="12" w:space="0" w:color="9FDCD5" w:themeColor="accent2" w:themeTint="99"/>
        </w:tcBorders>
      </w:tcPr>
    </w:tblStylePr>
    <w:tblStylePr w:type="lastRow">
      <w:rPr>
        <w:b/>
        <w:bCs/>
      </w:rPr>
      <w:tblPr/>
      <w:tcPr>
        <w:tcBorders>
          <w:top w:val="double" w:sz="2" w:space="0" w:color="9FDCD5"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572222"/>
    <w:pPr>
      <w:spacing w:after="0" w:line="240" w:lineRule="auto"/>
    </w:pPr>
    <w:tblPr>
      <w:tblStyleRowBandSize w:val="1"/>
      <w:tblStyleColBandSize w:val="1"/>
      <w:tblBorders>
        <w:top w:val="single" w:sz="4" w:space="0" w:color="EEF2B8" w:themeColor="accent3" w:themeTint="66"/>
        <w:left w:val="single" w:sz="4" w:space="0" w:color="EEF2B8" w:themeColor="accent3" w:themeTint="66"/>
        <w:bottom w:val="single" w:sz="4" w:space="0" w:color="EEF2B8" w:themeColor="accent3" w:themeTint="66"/>
        <w:right w:val="single" w:sz="4" w:space="0" w:color="EEF2B8" w:themeColor="accent3" w:themeTint="66"/>
        <w:insideH w:val="single" w:sz="4" w:space="0" w:color="EEF2B8" w:themeColor="accent3" w:themeTint="66"/>
        <w:insideV w:val="single" w:sz="4" w:space="0" w:color="EEF2B8" w:themeColor="accent3" w:themeTint="66"/>
      </w:tblBorders>
    </w:tblPr>
    <w:tblStylePr w:type="firstRow">
      <w:rPr>
        <w:b/>
        <w:bCs/>
      </w:rPr>
      <w:tblPr/>
      <w:tcPr>
        <w:tcBorders>
          <w:bottom w:val="single" w:sz="12" w:space="0" w:color="E5EC94" w:themeColor="accent3" w:themeTint="99"/>
        </w:tcBorders>
      </w:tcPr>
    </w:tblStylePr>
    <w:tblStylePr w:type="lastRow">
      <w:rPr>
        <w:b/>
        <w:bCs/>
      </w:rPr>
      <w:tblPr/>
      <w:tcPr>
        <w:tcBorders>
          <w:top w:val="double" w:sz="2" w:space="0" w:color="E5EC94"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572222"/>
    <w:pPr>
      <w:spacing w:after="0" w:line="240" w:lineRule="auto"/>
    </w:pPr>
    <w:tblPr>
      <w:tblStyleRowBandSize w:val="1"/>
      <w:tblStyleColBandSize w:val="1"/>
      <w:tblBorders>
        <w:top w:val="single" w:sz="4" w:space="0" w:color="B3E7F1" w:themeColor="accent4" w:themeTint="66"/>
        <w:left w:val="single" w:sz="4" w:space="0" w:color="B3E7F1" w:themeColor="accent4" w:themeTint="66"/>
        <w:bottom w:val="single" w:sz="4" w:space="0" w:color="B3E7F1" w:themeColor="accent4" w:themeTint="66"/>
        <w:right w:val="single" w:sz="4" w:space="0" w:color="B3E7F1" w:themeColor="accent4" w:themeTint="66"/>
        <w:insideH w:val="single" w:sz="4" w:space="0" w:color="B3E7F1" w:themeColor="accent4" w:themeTint="66"/>
        <w:insideV w:val="single" w:sz="4" w:space="0" w:color="B3E7F1" w:themeColor="accent4" w:themeTint="66"/>
      </w:tblBorders>
    </w:tblPr>
    <w:tblStylePr w:type="firstRow">
      <w:rPr>
        <w:b/>
        <w:bCs/>
      </w:rPr>
      <w:tblPr/>
      <w:tcPr>
        <w:tcBorders>
          <w:bottom w:val="single" w:sz="12" w:space="0" w:color="8DDBEA" w:themeColor="accent4" w:themeTint="99"/>
        </w:tcBorders>
      </w:tcPr>
    </w:tblStylePr>
    <w:tblStylePr w:type="lastRow">
      <w:rPr>
        <w:b/>
        <w:bCs/>
      </w:rPr>
      <w:tblPr/>
      <w:tcPr>
        <w:tcBorders>
          <w:top w:val="double" w:sz="2" w:space="0" w:color="8DDBEA"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572222"/>
    <w:pPr>
      <w:spacing w:after="0" w:line="240" w:lineRule="auto"/>
    </w:pPr>
    <w:tblPr>
      <w:tblStyleRowBandSize w:val="1"/>
      <w:tblStyleColBandSize w:val="1"/>
      <w:tblBorders>
        <w:top w:val="single" w:sz="4" w:space="0" w:color="DAD7D1" w:themeColor="accent5" w:themeTint="66"/>
        <w:left w:val="single" w:sz="4" w:space="0" w:color="DAD7D1" w:themeColor="accent5" w:themeTint="66"/>
        <w:bottom w:val="single" w:sz="4" w:space="0" w:color="DAD7D1" w:themeColor="accent5" w:themeTint="66"/>
        <w:right w:val="single" w:sz="4" w:space="0" w:color="DAD7D1" w:themeColor="accent5" w:themeTint="66"/>
        <w:insideH w:val="single" w:sz="4" w:space="0" w:color="DAD7D1" w:themeColor="accent5" w:themeTint="66"/>
        <w:insideV w:val="single" w:sz="4" w:space="0" w:color="DAD7D1" w:themeColor="accent5" w:themeTint="66"/>
      </w:tblBorders>
    </w:tblPr>
    <w:tblStylePr w:type="firstRow">
      <w:rPr>
        <w:b/>
        <w:bCs/>
      </w:rPr>
      <w:tblPr/>
      <w:tcPr>
        <w:tcBorders>
          <w:bottom w:val="single" w:sz="12" w:space="0" w:color="C8C3BA" w:themeColor="accent5" w:themeTint="99"/>
        </w:tcBorders>
      </w:tcPr>
    </w:tblStylePr>
    <w:tblStylePr w:type="lastRow">
      <w:rPr>
        <w:b/>
        <w:bCs/>
      </w:rPr>
      <w:tblPr/>
      <w:tcPr>
        <w:tcBorders>
          <w:top w:val="double" w:sz="2" w:space="0" w:color="C8C3BA"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572222"/>
    <w:pPr>
      <w:spacing w:after="0" w:line="240" w:lineRule="auto"/>
    </w:pPr>
    <w:tblPr>
      <w:tblStyleRowBandSize w:val="1"/>
      <w:tblStyleColBandSize w:val="1"/>
      <w:tblBorders>
        <w:top w:val="single" w:sz="4" w:space="0" w:color="C3B5AE" w:themeColor="accent6" w:themeTint="66"/>
        <w:left w:val="single" w:sz="4" w:space="0" w:color="C3B5AE" w:themeColor="accent6" w:themeTint="66"/>
        <w:bottom w:val="single" w:sz="4" w:space="0" w:color="C3B5AE" w:themeColor="accent6" w:themeTint="66"/>
        <w:right w:val="single" w:sz="4" w:space="0" w:color="C3B5AE" w:themeColor="accent6" w:themeTint="66"/>
        <w:insideH w:val="single" w:sz="4" w:space="0" w:color="C3B5AE" w:themeColor="accent6" w:themeTint="66"/>
        <w:insideV w:val="single" w:sz="4" w:space="0" w:color="C3B5AE" w:themeColor="accent6" w:themeTint="66"/>
      </w:tblBorders>
    </w:tblPr>
    <w:tblStylePr w:type="firstRow">
      <w:rPr>
        <w:b/>
        <w:bCs/>
      </w:rPr>
      <w:tblPr/>
      <w:tcPr>
        <w:tcBorders>
          <w:bottom w:val="single" w:sz="12" w:space="0" w:color="A59086" w:themeColor="accent6" w:themeTint="99"/>
        </w:tcBorders>
      </w:tcPr>
    </w:tblStylePr>
    <w:tblStylePr w:type="lastRow">
      <w:rPr>
        <w:b/>
        <w:bCs/>
      </w:rPr>
      <w:tblPr/>
      <w:tcPr>
        <w:tcBorders>
          <w:top w:val="double" w:sz="2" w:space="0" w:color="A59086"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572222"/>
    <w:pPr>
      <w:spacing w:after="0" w:line="240" w:lineRule="auto"/>
    </w:pPr>
    <w:tblPr>
      <w:tblStyleRowBandSize w:val="1"/>
      <w:tblStyleColBandSize w:val="1"/>
      <w:tblBorders>
        <w:top w:val="single" w:sz="2" w:space="0" w:color="F69684" w:themeColor="accent1" w:themeTint="99"/>
        <w:bottom w:val="single" w:sz="2" w:space="0" w:color="F69684" w:themeColor="accent1" w:themeTint="99"/>
        <w:insideH w:val="single" w:sz="2" w:space="0" w:color="F69684" w:themeColor="accent1" w:themeTint="99"/>
        <w:insideV w:val="single" w:sz="2" w:space="0" w:color="F69684" w:themeColor="accent1" w:themeTint="99"/>
      </w:tblBorders>
    </w:tblPr>
    <w:tblStylePr w:type="firstRow">
      <w:rPr>
        <w:b/>
        <w:bCs/>
      </w:rPr>
      <w:tblPr/>
      <w:tcPr>
        <w:tcBorders>
          <w:top w:val="nil"/>
          <w:bottom w:val="single" w:sz="12" w:space="0" w:color="F69684" w:themeColor="accent1" w:themeTint="99"/>
          <w:insideH w:val="nil"/>
          <w:insideV w:val="nil"/>
        </w:tcBorders>
        <w:shd w:val="clear" w:color="auto" w:fill="FFFFFF" w:themeFill="background1"/>
      </w:tcPr>
    </w:tblStylePr>
    <w:tblStylePr w:type="lastRow">
      <w:rPr>
        <w:b/>
        <w:bCs/>
      </w:rPr>
      <w:tblPr/>
      <w:tcPr>
        <w:tcBorders>
          <w:top w:val="double" w:sz="2" w:space="0" w:color="F6968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Gittertabel2-farve2">
    <w:name w:val="Grid Table 2 Accent 2"/>
    <w:basedOn w:val="Tabel-Normal"/>
    <w:uiPriority w:val="47"/>
    <w:rsid w:val="00572222"/>
    <w:pPr>
      <w:spacing w:after="0" w:line="240" w:lineRule="auto"/>
    </w:pPr>
    <w:tblPr>
      <w:tblStyleRowBandSize w:val="1"/>
      <w:tblStyleColBandSize w:val="1"/>
      <w:tblBorders>
        <w:top w:val="single" w:sz="2" w:space="0" w:color="9FDCD5" w:themeColor="accent2" w:themeTint="99"/>
        <w:bottom w:val="single" w:sz="2" w:space="0" w:color="9FDCD5" w:themeColor="accent2" w:themeTint="99"/>
        <w:insideH w:val="single" w:sz="2" w:space="0" w:color="9FDCD5" w:themeColor="accent2" w:themeTint="99"/>
        <w:insideV w:val="single" w:sz="2" w:space="0" w:color="9FDCD5" w:themeColor="accent2" w:themeTint="99"/>
      </w:tblBorders>
    </w:tblPr>
    <w:tblStylePr w:type="firstRow">
      <w:rPr>
        <w:b/>
        <w:bCs/>
      </w:rPr>
      <w:tblPr/>
      <w:tcPr>
        <w:tcBorders>
          <w:top w:val="nil"/>
          <w:bottom w:val="single" w:sz="12" w:space="0" w:color="9FDCD5" w:themeColor="accent2" w:themeTint="99"/>
          <w:insideH w:val="nil"/>
          <w:insideV w:val="nil"/>
        </w:tcBorders>
        <w:shd w:val="clear" w:color="auto" w:fill="FFFFFF" w:themeFill="background1"/>
      </w:tcPr>
    </w:tblStylePr>
    <w:tblStylePr w:type="lastRow">
      <w:rPr>
        <w:b/>
        <w:bCs/>
      </w:rPr>
      <w:tblPr/>
      <w:tcPr>
        <w:tcBorders>
          <w:top w:val="double" w:sz="2" w:space="0" w:color="9FDCD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Gittertabel2-farve3">
    <w:name w:val="Grid Table 2 Accent 3"/>
    <w:basedOn w:val="Tabel-Normal"/>
    <w:uiPriority w:val="47"/>
    <w:rsid w:val="00572222"/>
    <w:pPr>
      <w:spacing w:after="0" w:line="240" w:lineRule="auto"/>
    </w:pPr>
    <w:tblPr>
      <w:tblStyleRowBandSize w:val="1"/>
      <w:tblStyleColBandSize w:val="1"/>
      <w:tblBorders>
        <w:top w:val="single" w:sz="2" w:space="0" w:color="E5EC94" w:themeColor="accent3" w:themeTint="99"/>
        <w:bottom w:val="single" w:sz="2" w:space="0" w:color="E5EC94" w:themeColor="accent3" w:themeTint="99"/>
        <w:insideH w:val="single" w:sz="2" w:space="0" w:color="E5EC94" w:themeColor="accent3" w:themeTint="99"/>
        <w:insideV w:val="single" w:sz="2" w:space="0" w:color="E5EC94" w:themeColor="accent3" w:themeTint="99"/>
      </w:tblBorders>
    </w:tblPr>
    <w:tblStylePr w:type="firstRow">
      <w:rPr>
        <w:b/>
        <w:bCs/>
      </w:rPr>
      <w:tblPr/>
      <w:tcPr>
        <w:tcBorders>
          <w:top w:val="nil"/>
          <w:bottom w:val="single" w:sz="12" w:space="0" w:color="E5EC94" w:themeColor="accent3" w:themeTint="99"/>
          <w:insideH w:val="nil"/>
          <w:insideV w:val="nil"/>
        </w:tcBorders>
        <w:shd w:val="clear" w:color="auto" w:fill="FFFFFF" w:themeFill="background1"/>
      </w:tcPr>
    </w:tblStylePr>
    <w:tblStylePr w:type="lastRow">
      <w:rPr>
        <w:b/>
        <w:bCs/>
      </w:rPr>
      <w:tblPr/>
      <w:tcPr>
        <w:tcBorders>
          <w:top w:val="double" w:sz="2" w:space="0" w:color="E5EC9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Gittertabel2-farve4">
    <w:name w:val="Grid Table 2 Accent 4"/>
    <w:basedOn w:val="Tabel-Normal"/>
    <w:uiPriority w:val="47"/>
    <w:rsid w:val="00572222"/>
    <w:pPr>
      <w:spacing w:after="0" w:line="240" w:lineRule="auto"/>
    </w:pPr>
    <w:tblPr>
      <w:tblStyleRowBandSize w:val="1"/>
      <w:tblStyleColBandSize w:val="1"/>
      <w:tblBorders>
        <w:top w:val="single" w:sz="2" w:space="0" w:color="8DDBEA" w:themeColor="accent4" w:themeTint="99"/>
        <w:bottom w:val="single" w:sz="2" w:space="0" w:color="8DDBEA" w:themeColor="accent4" w:themeTint="99"/>
        <w:insideH w:val="single" w:sz="2" w:space="0" w:color="8DDBEA" w:themeColor="accent4" w:themeTint="99"/>
        <w:insideV w:val="single" w:sz="2" w:space="0" w:color="8DDBEA" w:themeColor="accent4" w:themeTint="99"/>
      </w:tblBorders>
    </w:tblPr>
    <w:tblStylePr w:type="firstRow">
      <w:rPr>
        <w:b/>
        <w:bCs/>
      </w:rPr>
      <w:tblPr/>
      <w:tcPr>
        <w:tcBorders>
          <w:top w:val="nil"/>
          <w:bottom w:val="single" w:sz="12" w:space="0" w:color="8DDBEA" w:themeColor="accent4" w:themeTint="99"/>
          <w:insideH w:val="nil"/>
          <w:insideV w:val="nil"/>
        </w:tcBorders>
        <w:shd w:val="clear" w:color="auto" w:fill="FFFFFF" w:themeFill="background1"/>
      </w:tcPr>
    </w:tblStylePr>
    <w:tblStylePr w:type="lastRow">
      <w:rPr>
        <w:b/>
        <w:bCs/>
      </w:rPr>
      <w:tblPr/>
      <w:tcPr>
        <w:tcBorders>
          <w:top w:val="double" w:sz="2" w:space="0" w:color="8DDB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Gittertabel2-farve5">
    <w:name w:val="Grid Table 2 Accent 5"/>
    <w:basedOn w:val="Tabel-Normal"/>
    <w:uiPriority w:val="47"/>
    <w:rsid w:val="00572222"/>
    <w:pPr>
      <w:spacing w:after="0" w:line="240" w:lineRule="auto"/>
    </w:pPr>
    <w:tblPr>
      <w:tblStyleRowBandSize w:val="1"/>
      <w:tblStyleColBandSize w:val="1"/>
      <w:tblBorders>
        <w:top w:val="single" w:sz="2" w:space="0" w:color="C8C3BA" w:themeColor="accent5" w:themeTint="99"/>
        <w:bottom w:val="single" w:sz="2" w:space="0" w:color="C8C3BA" w:themeColor="accent5" w:themeTint="99"/>
        <w:insideH w:val="single" w:sz="2" w:space="0" w:color="C8C3BA" w:themeColor="accent5" w:themeTint="99"/>
        <w:insideV w:val="single" w:sz="2" w:space="0" w:color="C8C3BA" w:themeColor="accent5" w:themeTint="99"/>
      </w:tblBorders>
    </w:tblPr>
    <w:tblStylePr w:type="firstRow">
      <w:rPr>
        <w:b/>
        <w:bCs/>
      </w:rPr>
      <w:tblPr/>
      <w:tcPr>
        <w:tcBorders>
          <w:top w:val="nil"/>
          <w:bottom w:val="single" w:sz="12" w:space="0" w:color="C8C3BA" w:themeColor="accent5" w:themeTint="99"/>
          <w:insideH w:val="nil"/>
          <w:insideV w:val="nil"/>
        </w:tcBorders>
        <w:shd w:val="clear" w:color="auto" w:fill="FFFFFF" w:themeFill="background1"/>
      </w:tcPr>
    </w:tblStylePr>
    <w:tblStylePr w:type="lastRow">
      <w:rPr>
        <w:b/>
        <w:bCs/>
      </w:rPr>
      <w:tblPr/>
      <w:tcPr>
        <w:tcBorders>
          <w:top w:val="double" w:sz="2" w:space="0" w:color="C8C3B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Gittertabel2-farve6">
    <w:name w:val="Grid Table 2 Accent 6"/>
    <w:basedOn w:val="Tabel-Normal"/>
    <w:uiPriority w:val="47"/>
    <w:rsid w:val="00572222"/>
    <w:pPr>
      <w:spacing w:after="0" w:line="240" w:lineRule="auto"/>
    </w:pPr>
    <w:tblPr>
      <w:tblStyleRowBandSize w:val="1"/>
      <w:tblStyleColBandSize w:val="1"/>
      <w:tblBorders>
        <w:top w:val="single" w:sz="2" w:space="0" w:color="A59086" w:themeColor="accent6" w:themeTint="99"/>
        <w:bottom w:val="single" w:sz="2" w:space="0" w:color="A59086" w:themeColor="accent6" w:themeTint="99"/>
        <w:insideH w:val="single" w:sz="2" w:space="0" w:color="A59086" w:themeColor="accent6" w:themeTint="99"/>
        <w:insideV w:val="single" w:sz="2" w:space="0" w:color="A59086" w:themeColor="accent6" w:themeTint="99"/>
      </w:tblBorders>
    </w:tblPr>
    <w:tblStylePr w:type="firstRow">
      <w:rPr>
        <w:b/>
        <w:bCs/>
      </w:rPr>
      <w:tblPr/>
      <w:tcPr>
        <w:tcBorders>
          <w:top w:val="nil"/>
          <w:bottom w:val="single" w:sz="12" w:space="0" w:color="A59086" w:themeColor="accent6" w:themeTint="99"/>
          <w:insideH w:val="nil"/>
          <w:insideV w:val="nil"/>
        </w:tcBorders>
        <w:shd w:val="clear" w:color="auto" w:fill="FFFFFF" w:themeFill="background1"/>
      </w:tcPr>
    </w:tblStylePr>
    <w:tblStylePr w:type="lastRow">
      <w:rPr>
        <w:b/>
        <w:bCs/>
      </w:rPr>
      <w:tblPr/>
      <w:tcPr>
        <w:tcBorders>
          <w:top w:val="double" w:sz="2" w:space="0" w:color="A5908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Gittertabel3">
    <w:name w:val="Grid Table 3"/>
    <w:basedOn w:val="Tabel-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bottom w:val="single" w:sz="4" w:space="0" w:color="F69684" w:themeColor="accent1" w:themeTint="99"/>
        </w:tcBorders>
      </w:tcPr>
    </w:tblStylePr>
    <w:tblStylePr w:type="nwCell">
      <w:tblPr/>
      <w:tcPr>
        <w:tcBorders>
          <w:bottom w:val="single" w:sz="4" w:space="0" w:color="F69684" w:themeColor="accent1" w:themeTint="99"/>
        </w:tcBorders>
      </w:tcPr>
    </w:tblStylePr>
    <w:tblStylePr w:type="seCell">
      <w:tblPr/>
      <w:tcPr>
        <w:tcBorders>
          <w:top w:val="single" w:sz="4" w:space="0" w:color="F69684" w:themeColor="accent1" w:themeTint="99"/>
        </w:tcBorders>
      </w:tcPr>
    </w:tblStylePr>
    <w:tblStylePr w:type="swCell">
      <w:tblPr/>
      <w:tcPr>
        <w:tcBorders>
          <w:top w:val="single" w:sz="4" w:space="0" w:color="F69684" w:themeColor="accent1" w:themeTint="99"/>
        </w:tcBorders>
      </w:tcPr>
    </w:tblStylePr>
  </w:style>
  <w:style w:type="table" w:styleId="Gittertabel3-farve2">
    <w:name w:val="Grid Table 3 Accent 2"/>
    <w:basedOn w:val="Tabel-Normal"/>
    <w:uiPriority w:val="48"/>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bottom w:val="single" w:sz="4" w:space="0" w:color="9FDCD5" w:themeColor="accent2" w:themeTint="99"/>
        </w:tcBorders>
      </w:tcPr>
    </w:tblStylePr>
    <w:tblStylePr w:type="nwCell">
      <w:tblPr/>
      <w:tcPr>
        <w:tcBorders>
          <w:bottom w:val="single" w:sz="4" w:space="0" w:color="9FDCD5" w:themeColor="accent2" w:themeTint="99"/>
        </w:tcBorders>
      </w:tcPr>
    </w:tblStylePr>
    <w:tblStylePr w:type="seCell">
      <w:tblPr/>
      <w:tcPr>
        <w:tcBorders>
          <w:top w:val="single" w:sz="4" w:space="0" w:color="9FDCD5" w:themeColor="accent2" w:themeTint="99"/>
        </w:tcBorders>
      </w:tcPr>
    </w:tblStylePr>
    <w:tblStylePr w:type="swCell">
      <w:tblPr/>
      <w:tcPr>
        <w:tcBorders>
          <w:top w:val="single" w:sz="4" w:space="0" w:color="9FDCD5" w:themeColor="accent2" w:themeTint="99"/>
        </w:tcBorders>
      </w:tcPr>
    </w:tblStylePr>
  </w:style>
  <w:style w:type="table" w:styleId="Gittertabel3-farve3">
    <w:name w:val="Grid Table 3 Accent 3"/>
    <w:basedOn w:val="Tabel-Normal"/>
    <w:uiPriority w:val="48"/>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bottom w:val="single" w:sz="4" w:space="0" w:color="E5EC94" w:themeColor="accent3" w:themeTint="99"/>
        </w:tcBorders>
      </w:tcPr>
    </w:tblStylePr>
    <w:tblStylePr w:type="nwCell">
      <w:tblPr/>
      <w:tcPr>
        <w:tcBorders>
          <w:bottom w:val="single" w:sz="4" w:space="0" w:color="E5EC94" w:themeColor="accent3" w:themeTint="99"/>
        </w:tcBorders>
      </w:tcPr>
    </w:tblStylePr>
    <w:tblStylePr w:type="seCell">
      <w:tblPr/>
      <w:tcPr>
        <w:tcBorders>
          <w:top w:val="single" w:sz="4" w:space="0" w:color="E5EC94" w:themeColor="accent3" w:themeTint="99"/>
        </w:tcBorders>
      </w:tcPr>
    </w:tblStylePr>
    <w:tblStylePr w:type="swCell">
      <w:tblPr/>
      <w:tcPr>
        <w:tcBorders>
          <w:top w:val="single" w:sz="4" w:space="0" w:color="E5EC94" w:themeColor="accent3" w:themeTint="99"/>
        </w:tcBorders>
      </w:tcPr>
    </w:tblStylePr>
  </w:style>
  <w:style w:type="table" w:styleId="Gittertabel3-farve4">
    <w:name w:val="Grid Table 3 Accent 4"/>
    <w:basedOn w:val="Tabel-Normal"/>
    <w:uiPriority w:val="48"/>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bottom w:val="single" w:sz="4" w:space="0" w:color="8DDBEA" w:themeColor="accent4" w:themeTint="99"/>
        </w:tcBorders>
      </w:tcPr>
    </w:tblStylePr>
    <w:tblStylePr w:type="nwCell">
      <w:tblPr/>
      <w:tcPr>
        <w:tcBorders>
          <w:bottom w:val="single" w:sz="4" w:space="0" w:color="8DDBEA" w:themeColor="accent4" w:themeTint="99"/>
        </w:tcBorders>
      </w:tcPr>
    </w:tblStylePr>
    <w:tblStylePr w:type="seCell">
      <w:tblPr/>
      <w:tcPr>
        <w:tcBorders>
          <w:top w:val="single" w:sz="4" w:space="0" w:color="8DDBEA" w:themeColor="accent4" w:themeTint="99"/>
        </w:tcBorders>
      </w:tcPr>
    </w:tblStylePr>
    <w:tblStylePr w:type="swCell">
      <w:tblPr/>
      <w:tcPr>
        <w:tcBorders>
          <w:top w:val="single" w:sz="4" w:space="0" w:color="8DDBEA" w:themeColor="accent4" w:themeTint="99"/>
        </w:tcBorders>
      </w:tcPr>
    </w:tblStylePr>
  </w:style>
  <w:style w:type="table" w:styleId="Gittertabel3-farve5">
    <w:name w:val="Grid Table 3 Accent 5"/>
    <w:basedOn w:val="Tabel-Normal"/>
    <w:uiPriority w:val="48"/>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bottom w:val="single" w:sz="4" w:space="0" w:color="C8C3BA" w:themeColor="accent5" w:themeTint="99"/>
        </w:tcBorders>
      </w:tcPr>
    </w:tblStylePr>
    <w:tblStylePr w:type="nwCell">
      <w:tblPr/>
      <w:tcPr>
        <w:tcBorders>
          <w:bottom w:val="single" w:sz="4" w:space="0" w:color="C8C3BA" w:themeColor="accent5" w:themeTint="99"/>
        </w:tcBorders>
      </w:tcPr>
    </w:tblStylePr>
    <w:tblStylePr w:type="seCell">
      <w:tblPr/>
      <w:tcPr>
        <w:tcBorders>
          <w:top w:val="single" w:sz="4" w:space="0" w:color="C8C3BA" w:themeColor="accent5" w:themeTint="99"/>
        </w:tcBorders>
      </w:tcPr>
    </w:tblStylePr>
    <w:tblStylePr w:type="swCell">
      <w:tblPr/>
      <w:tcPr>
        <w:tcBorders>
          <w:top w:val="single" w:sz="4" w:space="0" w:color="C8C3BA" w:themeColor="accent5" w:themeTint="99"/>
        </w:tcBorders>
      </w:tcPr>
    </w:tblStylePr>
  </w:style>
  <w:style w:type="table" w:styleId="Gittertabel3-farve6">
    <w:name w:val="Grid Table 3 Accent 6"/>
    <w:basedOn w:val="Tabel-Normal"/>
    <w:uiPriority w:val="48"/>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bottom w:val="single" w:sz="4" w:space="0" w:color="A59086" w:themeColor="accent6" w:themeTint="99"/>
        </w:tcBorders>
      </w:tcPr>
    </w:tblStylePr>
    <w:tblStylePr w:type="nwCell">
      <w:tblPr/>
      <w:tcPr>
        <w:tcBorders>
          <w:bottom w:val="single" w:sz="4" w:space="0" w:color="A59086" w:themeColor="accent6" w:themeTint="99"/>
        </w:tcBorders>
      </w:tcPr>
    </w:tblStylePr>
    <w:tblStylePr w:type="seCell">
      <w:tblPr/>
      <w:tcPr>
        <w:tcBorders>
          <w:top w:val="single" w:sz="4" w:space="0" w:color="A59086" w:themeColor="accent6" w:themeTint="99"/>
        </w:tcBorders>
      </w:tcPr>
    </w:tblStylePr>
    <w:tblStylePr w:type="swCell">
      <w:tblPr/>
      <w:tcPr>
        <w:tcBorders>
          <w:top w:val="single" w:sz="4" w:space="0" w:color="A59086" w:themeColor="accent6" w:themeTint="99"/>
        </w:tcBorders>
      </w:tcPr>
    </w:tblStylePr>
  </w:style>
  <w:style w:type="table" w:styleId="Gittertabel4">
    <w:name w:val="Grid Table 4"/>
    <w:basedOn w:val="Tabel-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color w:val="FFFFFF" w:themeColor="background1"/>
      </w:rPr>
      <w:tblPr/>
      <w:tcPr>
        <w:tcBorders>
          <w:top w:val="single" w:sz="4" w:space="0" w:color="F05133" w:themeColor="accent1"/>
          <w:left w:val="single" w:sz="4" w:space="0" w:color="F05133" w:themeColor="accent1"/>
          <w:bottom w:val="single" w:sz="4" w:space="0" w:color="F05133" w:themeColor="accent1"/>
          <w:right w:val="single" w:sz="4" w:space="0" w:color="F05133" w:themeColor="accent1"/>
          <w:insideH w:val="nil"/>
          <w:insideV w:val="nil"/>
        </w:tcBorders>
        <w:shd w:val="clear" w:color="auto" w:fill="F05133" w:themeFill="accent1"/>
      </w:tcPr>
    </w:tblStylePr>
    <w:tblStylePr w:type="lastRow">
      <w:rPr>
        <w:b/>
        <w:bCs/>
      </w:rPr>
      <w:tblPr/>
      <w:tcPr>
        <w:tcBorders>
          <w:top w:val="double" w:sz="4" w:space="0" w:color="F05133" w:themeColor="accent1"/>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Gittertabel4-farve2">
    <w:name w:val="Grid Table 4 Accent 2"/>
    <w:basedOn w:val="Tabel-Normal"/>
    <w:uiPriority w:val="49"/>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color w:val="FFFFFF" w:themeColor="background1"/>
      </w:rPr>
      <w:tblPr/>
      <w:tcPr>
        <w:tcBorders>
          <w:top w:val="single" w:sz="4" w:space="0" w:color="60C5BA" w:themeColor="accent2"/>
          <w:left w:val="single" w:sz="4" w:space="0" w:color="60C5BA" w:themeColor="accent2"/>
          <w:bottom w:val="single" w:sz="4" w:space="0" w:color="60C5BA" w:themeColor="accent2"/>
          <w:right w:val="single" w:sz="4" w:space="0" w:color="60C5BA" w:themeColor="accent2"/>
          <w:insideH w:val="nil"/>
          <w:insideV w:val="nil"/>
        </w:tcBorders>
        <w:shd w:val="clear" w:color="auto" w:fill="60C5BA" w:themeFill="accent2"/>
      </w:tcPr>
    </w:tblStylePr>
    <w:tblStylePr w:type="lastRow">
      <w:rPr>
        <w:b/>
        <w:bCs/>
      </w:rPr>
      <w:tblPr/>
      <w:tcPr>
        <w:tcBorders>
          <w:top w:val="double" w:sz="4" w:space="0" w:color="60C5BA" w:themeColor="accent2"/>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Gittertabel4-farve3">
    <w:name w:val="Grid Table 4 Accent 3"/>
    <w:basedOn w:val="Tabel-Normal"/>
    <w:uiPriority w:val="49"/>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color w:val="FFFFFF" w:themeColor="background1"/>
      </w:rPr>
      <w:tblPr/>
      <w:tcPr>
        <w:tcBorders>
          <w:top w:val="single" w:sz="4" w:space="0" w:color="D5E04E" w:themeColor="accent3"/>
          <w:left w:val="single" w:sz="4" w:space="0" w:color="D5E04E" w:themeColor="accent3"/>
          <w:bottom w:val="single" w:sz="4" w:space="0" w:color="D5E04E" w:themeColor="accent3"/>
          <w:right w:val="single" w:sz="4" w:space="0" w:color="D5E04E" w:themeColor="accent3"/>
          <w:insideH w:val="nil"/>
          <w:insideV w:val="nil"/>
        </w:tcBorders>
        <w:shd w:val="clear" w:color="auto" w:fill="D5E04E" w:themeFill="accent3"/>
      </w:tcPr>
    </w:tblStylePr>
    <w:tblStylePr w:type="lastRow">
      <w:rPr>
        <w:b/>
        <w:bCs/>
      </w:rPr>
      <w:tblPr/>
      <w:tcPr>
        <w:tcBorders>
          <w:top w:val="double" w:sz="4" w:space="0" w:color="D5E04E" w:themeColor="accent3"/>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Gittertabel4-farve4">
    <w:name w:val="Grid Table 4 Accent 4"/>
    <w:basedOn w:val="Tabel-Normal"/>
    <w:uiPriority w:val="49"/>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color w:val="FFFFFF" w:themeColor="background1"/>
      </w:rPr>
      <w:tblPr/>
      <w:tcPr>
        <w:tcBorders>
          <w:top w:val="single" w:sz="4" w:space="0" w:color="42C4DD" w:themeColor="accent4"/>
          <w:left w:val="single" w:sz="4" w:space="0" w:color="42C4DD" w:themeColor="accent4"/>
          <w:bottom w:val="single" w:sz="4" w:space="0" w:color="42C4DD" w:themeColor="accent4"/>
          <w:right w:val="single" w:sz="4" w:space="0" w:color="42C4DD" w:themeColor="accent4"/>
          <w:insideH w:val="nil"/>
          <w:insideV w:val="nil"/>
        </w:tcBorders>
        <w:shd w:val="clear" w:color="auto" w:fill="42C4DD" w:themeFill="accent4"/>
      </w:tcPr>
    </w:tblStylePr>
    <w:tblStylePr w:type="lastRow">
      <w:rPr>
        <w:b/>
        <w:bCs/>
      </w:rPr>
      <w:tblPr/>
      <w:tcPr>
        <w:tcBorders>
          <w:top w:val="double" w:sz="4" w:space="0" w:color="42C4DD" w:themeColor="accent4"/>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Gittertabel4-farve5">
    <w:name w:val="Grid Table 4 Accent 5"/>
    <w:basedOn w:val="Tabel-Normal"/>
    <w:uiPriority w:val="49"/>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color w:val="FFFFFF" w:themeColor="background1"/>
      </w:rPr>
      <w:tblPr/>
      <w:tcPr>
        <w:tcBorders>
          <w:top w:val="single" w:sz="4" w:space="0" w:color="A49B8D" w:themeColor="accent5"/>
          <w:left w:val="single" w:sz="4" w:space="0" w:color="A49B8D" w:themeColor="accent5"/>
          <w:bottom w:val="single" w:sz="4" w:space="0" w:color="A49B8D" w:themeColor="accent5"/>
          <w:right w:val="single" w:sz="4" w:space="0" w:color="A49B8D" w:themeColor="accent5"/>
          <w:insideH w:val="nil"/>
          <w:insideV w:val="nil"/>
        </w:tcBorders>
        <w:shd w:val="clear" w:color="auto" w:fill="A49B8D" w:themeFill="accent5"/>
      </w:tcPr>
    </w:tblStylePr>
    <w:tblStylePr w:type="lastRow">
      <w:rPr>
        <w:b/>
        <w:bCs/>
      </w:rPr>
      <w:tblPr/>
      <w:tcPr>
        <w:tcBorders>
          <w:top w:val="double" w:sz="4" w:space="0" w:color="A49B8D" w:themeColor="accent5"/>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Gittertabel4-farve6">
    <w:name w:val="Grid Table 4 Accent 6"/>
    <w:basedOn w:val="Tabel-Normal"/>
    <w:uiPriority w:val="49"/>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color w:val="FFFFFF" w:themeColor="background1"/>
      </w:rPr>
      <w:tblPr/>
      <w:tcPr>
        <w:tcBorders>
          <w:top w:val="single" w:sz="4" w:space="0" w:color="5C4C44" w:themeColor="accent6"/>
          <w:left w:val="single" w:sz="4" w:space="0" w:color="5C4C44" w:themeColor="accent6"/>
          <w:bottom w:val="single" w:sz="4" w:space="0" w:color="5C4C44" w:themeColor="accent6"/>
          <w:right w:val="single" w:sz="4" w:space="0" w:color="5C4C44" w:themeColor="accent6"/>
          <w:insideH w:val="nil"/>
          <w:insideV w:val="nil"/>
        </w:tcBorders>
        <w:shd w:val="clear" w:color="auto" w:fill="5C4C44" w:themeFill="accent6"/>
      </w:tcPr>
    </w:tblStylePr>
    <w:tblStylePr w:type="lastRow">
      <w:rPr>
        <w:b/>
        <w:bCs/>
      </w:rPr>
      <w:tblPr/>
      <w:tcPr>
        <w:tcBorders>
          <w:top w:val="double" w:sz="4" w:space="0" w:color="5C4C44" w:themeColor="accent6"/>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Gittertabel5-mrk">
    <w:name w:val="Grid Table 5 Dark"/>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51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51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51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5133" w:themeFill="accent1"/>
      </w:tcPr>
    </w:tblStylePr>
    <w:tblStylePr w:type="band1Vert">
      <w:tblPr/>
      <w:tcPr>
        <w:shd w:val="clear" w:color="auto" w:fill="F9B9AD" w:themeFill="accent1" w:themeFillTint="66"/>
      </w:tcPr>
    </w:tblStylePr>
    <w:tblStylePr w:type="band1Horz">
      <w:tblPr/>
      <w:tcPr>
        <w:shd w:val="clear" w:color="auto" w:fill="F9B9AD" w:themeFill="accent1" w:themeFillTint="66"/>
      </w:tcPr>
    </w:tblStylePr>
  </w:style>
  <w:style w:type="table" w:styleId="Gittertabel5-mrk-farve2">
    <w:name w:val="Grid Table 5 Dark Accent 2"/>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F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C5B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C5B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C5B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C5BA" w:themeFill="accent2"/>
      </w:tcPr>
    </w:tblStylePr>
    <w:tblStylePr w:type="band1Vert">
      <w:tblPr/>
      <w:tcPr>
        <w:shd w:val="clear" w:color="auto" w:fill="BFE7E3" w:themeFill="accent2" w:themeFillTint="66"/>
      </w:tcPr>
    </w:tblStylePr>
    <w:tblStylePr w:type="band1Horz">
      <w:tblPr/>
      <w:tcPr>
        <w:shd w:val="clear" w:color="auto" w:fill="BFE7E3" w:themeFill="accent2" w:themeFillTint="66"/>
      </w:tcPr>
    </w:tblStylePr>
  </w:style>
  <w:style w:type="table" w:styleId="Gittertabel5-mrk-farve3">
    <w:name w:val="Grid Table 5 Dark Accent 3"/>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8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E04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E04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E04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E04E" w:themeFill="accent3"/>
      </w:tcPr>
    </w:tblStylePr>
    <w:tblStylePr w:type="band1Vert">
      <w:tblPr/>
      <w:tcPr>
        <w:shd w:val="clear" w:color="auto" w:fill="EEF2B8" w:themeFill="accent3" w:themeFillTint="66"/>
      </w:tcPr>
    </w:tblStylePr>
    <w:tblStylePr w:type="band1Horz">
      <w:tblPr/>
      <w:tcPr>
        <w:shd w:val="clear" w:color="auto" w:fill="EEF2B8" w:themeFill="accent3" w:themeFillTint="66"/>
      </w:tcPr>
    </w:tblStylePr>
  </w:style>
  <w:style w:type="table" w:styleId="Gittertabel5-mrk-farve4">
    <w:name w:val="Grid Table 5 Dark Accent 4"/>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3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2C4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2C4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2C4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2C4DD" w:themeFill="accent4"/>
      </w:tcPr>
    </w:tblStylePr>
    <w:tblStylePr w:type="band1Vert">
      <w:tblPr/>
      <w:tcPr>
        <w:shd w:val="clear" w:color="auto" w:fill="B3E7F1" w:themeFill="accent4" w:themeFillTint="66"/>
      </w:tcPr>
    </w:tblStylePr>
    <w:tblStylePr w:type="band1Horz">
      <w:tblPr/>
      <w:tcPr>
        <w:shd w:val="clear" w:color="auto" w:fill="B3E7F1" w:themeFill="accent4" w:themeFillTint="66"/>
      </w:tcPr>
    </w:tblStylePr>
  </w:style>
  <w:style w:type="table" w:styleId="Gittertabel5-mrk-farve5">
    <w:name w:val="Grid Table 5 Dark Accent 5"/>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BE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9B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9B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9B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9B8D" w:themeFill="accent5"/>
      </w:tcPr>
    </w:tblStylePr>
    <w:tblStylePr w:type="band1Vert">
      <w:tblPr/>
      <w:tcPr>
        <w:shd w:val="clear" w:color="auto" w:fill="DAD7D1" w:themeFill="accent5" w:themeFillTint="66"/>
      </w:tcPr>
    </w:tblStylePr>
    <w:tblStylePr w:type="band1Horz">
      <w:tblPr/>
      <w:tcPr>
        <w:shd w:val="clear" w:color="auto" w:fill="DAD7D1" w:themeFill="accent5" w:themeFillTint="66"/>
      </w:tcPr>
    </w:tblStylePr>
  </w:style>
  <w:style w:type="table" w:styleId="Gittertabel5-mrk-farve6">
    <w:name w:val="Grid Table 5 Dark Accent 6"/>
    <w:basedOn w:val="Tabel-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DAD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4C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4C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4C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4C44" w:themeFill="accent6"/>
      </w:tcPr>
    </w:tblStylePr>
    <w:tblStylePr w:type="band1Vert">
      <w:tblPr/>
      <w:tcPr>
        <w:shd w:val="clear" w:color="auto" w:fill="C3B5AE" w:themeFill="accent6" w:themeFillTint="66"/>
      </w:tcPr>
    </w:tblStylePr>
    <w:tblStylePr w:type="band1Horz">
      <w:tblPr/>
      <w:tcPr>
        <w:shd w:val="clear" w:color="auto" w:fill="C3B5AE" w:themeFill="accent6" w:themeFillTint="66"/>
      </w:tcPr>
    </w:tblStylePr>
  </w:style>
  <w:style w:type="table" w:styleId="Gittertabel6-farverig">
    <w:name w:val="Grid Table 6 Colorful"/>
    <w:basedOn w:val="Tabel-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572222"/>
    <w:pPr>
      <w:spacing w:after="0" w:line="240" w:lineRule="auto"/>
    </w:pPr>
    <w:rPr>
      <w:color w:val="CA2C0F" w:themeColor="accent1" w:themeShade="BF"/>
    </w:r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bottom w:val="single" w:sz="12" w:space="0" w:color="F69684" w:themeColor="accent1" w:themeTint="99"/>
        </w:tcBorders>
      </w:tcPr>
    </w:tblStylePr>
    <w:tblStylePr w:type="lastRow">
      <w:rPr>
        <w:b/>
        <w:bCs/>
      </w:rPr>
      <w:tblPr/>
      <w:tcPr>
        <w:tcBorders>
          <w:top w:val="doub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Gittertabel6-farverig-farve2">
    <w:name w:val="Grid Table 6 Colorful Accent 2"/>
    <w:basedOn w:val="Tabel-Normal"/>
    <w:uiPriority w:val="51"/>
    <w:rsid w:val="00572222"/>
    <w:pPr>
      <w:spacing w:after="0" w:line="240" w:lineRule="auto"/>
    </w:pPr>
    <w:rPr>
      <w:color w:val="3AA095" w:themeColor="accent2" w:themeShade="BF"/>
    </w:r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bottom w:val="single" w:sz="12" w:space="0" w:color="9FDCD5" w:themeColor="accent2" w:themeTint="99"/>
        </w:tcBorders>
      </w:tcPr>
    </w:tblStylePr>
    <w:tblStylePr w:type="lastRow">
      <w:rPr>
        <w:b/>
        <w:bCs/>
      </w:rPr>
      <w:tblPr/>
      <w:tcPr>
        <w:tcBorders>
          <w:top w:val="doub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Gittertabel6-farverig-farve3">
    <w:name w:val="Grid Table 6 Colorful Accent 3"/>
    <w:basedOn w:val="Tabel-Normal"/>
    <w:uiPriority w:val="51"/>
    <w:rsid w:val="00572222"/>
    <w:pPr>
      <w:spacing w:after="0" w:line="240" w:lineRule="auto"/>
    </w:pPr>
    <w:rPr>
      <w:color w:val="B3C021" w:themeColor="accent3" w:themeShade="BF"/>
    </w:r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bottom w:val="single" w:sz="12" w:space="0" w:color="E5EC94" w:themeColor="accent3" w:themeTint="99"/>
        </w:tcBorders>
      </w:tcPr>
    </w:tblStylePr>
    <w:tblStylePr w:type="lastRow">
      <w:rPr>
        <w:b/>
        <w:bCs/>
      </w:rPr>
      <w:tblPr/>
      <w:tcPr>
        <w:tcBorders>
          <w:top w:val="doub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Gittertabel6-farverig-farve4">
    <w:name w:val="Grid Table 6 Colorful Accent 4"/>
    <w:basedOn w:val="Tabel-Normal"/>
    <w:uiPriority w:val="51"/>
    <w:rsid w:val="00572222"/>
    <w:pPr>
      <w:spacing w:after="0" w:line="240" w:lineRule="auto"/>
    </w:pPr>
    <w:rPr>
      <w:color w:val="209DB5" w:themeColor="accent4" w:themeShade="BF"/>
    </w:r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bottom w:val="single" w:sz="12" w:space="0" w:color="8DDBEA" w:themeColor="accent4" w:themeTint="99"/>
        </w:tcBorders>
      </w:tcPr>
    </w:tblStylePr>
    <w:tblStylePr w:type="lastRow">
      <w:rPr>
        <w:b/>
        <w:bCs/>
      </w:rPr>
      <w:tblPr/>
      <w:tcPr>
        <w:tcBorders>
          <w:top w:val="doub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Gittertabel6-farverig-farve5">
    <w:name w:val="Grid Table 6 Colorful Accent 5"/>
    <w:basedOn w:val="Tabel-Normal"/>
    <w:uiPriority w:val="51"/>
    <w:rsid w:val="00572222"/>
    <w:pPr>
      <w:spacing w:after="0" w:line="240" w:lineRule="auto"/>
    </w:pPr>
    <w:rPr>
      <w:color w:val="7E7465" w:themeColor="accent5" w:themeShade="BF"/>
    </w:r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bottom w:val="single" w:sz="12" w:space="0" w:color="C8C3BA" w:themeColor="accent5" w:themeTint="99"/>
        </w:tcBorders>
      </w:tcPr>
    </w:tblStylePr>
    <w:tblStylePr w:type="lastRow">
      <w:rPr>
        <w:b/>
        <w:bCs/>
      </w:rPr>
      <w:tblPr/>
      <w:tcPr>
        <w:tcBorders>
          <w:top w:val="doub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Gittertabel6-farverig-farve6">
    <w:name w:val="Grid Table 6 Colorful Accent 6"/>
    <w:basedOn w:val="Tabel-Normal"/>
    <w:uiPriority w:val="51"/>
    <w:rsid w:val="00572222"/>
    <w:pPr>
      <w:spacing w:after="0" w:line="240" w:lineRule="auto"/>
    </w:pPr>
    <w:rPr>
      <w:color w:val="443833" w:themeColor="accent6" w:themeShade="BF"/>
    </w:r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bottom w:val="single" w:sz="12" w:space="0" w:color="A59086" w:themeColor="accent6" w:themeTint="99"/>
        </w:tcBorders>
      </w:tcPr>
    </w:tblStylePr>
    <w:tblStylePr w:type="lastRow">
      <w:rPr>
        <w:b/>
        <w:bCs/>
      </w:rPr>
      <w:tblPr/>
      <w:tcPr>
        <w:tcBorders>
          <w:top w:val="doub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Gittertabel7-farverig">
    <w:name w:val="Grid Table 7 Colorful"/>
    <w:basedOn w:val="Tabel-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572222"/>
    <w:pPr>
      <w:spacing w:after="0" w:line="240" w:lineRule="auto"/>
    </w:pPr>
    <w:rPr>
      <w:color w:val="CA2C0F" w:themeColor="accent1" w:themeShade="BF"/>
    </w:r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bottom w:val="single" w:sz="4" w:space="0" w:color="F69684" w:themeColor="accent1" w:themeTint="99"/>
        </w:tcBorders>
      </w:tcPr>
    </w:tblStylePr>
    <w:tblStylePr w:type="nwCell">
      <w:tblPr/>
      <w:tcPr>
        <w:tcBorders>
          <w:bottom w:val="single" w:sz="4" w:space="0" w:color="F69684" w:themeColor="accent1" w:themeTint="99"/>
        </w:tcBorders>
      </w:tcPr>
    </w:tblStylePr>
    <w:tblStylePr w:type="seCell">
      <w:tblPr/>
      <w:tcPr>
        <w:tcBorders>
          <w:top w:val="single" w:sz="4" w:space="0" w:color="F69684" w:themeColor="accent1" w:themeTint="99"/>
        </w:tcBorders>
      </w:tcPr>
    </w:tblStylePr>
    <w:tblStylePr w:type="swCell">
      <w:tblPr/>
      <w:tcPr>
        <w:tcBorders>
          <w:top w:val="single" w:sz="4" w:space="0" w:color="F69684" w:themeColor="accent1" w:themeTint="99"/>
        </w:tcBorders>
      </w:tcPr>
    </w:tblStylePr>
  </w:style>
  <w:style w:type="table" w:styleId="Gittertabel7-farverig-farve2">
    <w:name w:val="Grid Table 7 Colorful Accent 2"/>
    <w:basedOn w:val="Tabel-Normal"/>
    <w:uiPriority w:val="52"/>
    <w:rsid w:val="00572222"/>
    <w:pPr>
      <w:spacing w:after="0" w:line="240" w:lineRule="auto"/>
    </w:pPr>
    <w:rPr>
      <w:color w:val="3AA095" w:themeColor="accent2" w:themeShade="BF"/>
    </w:r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bottom w:val="single" w:sz="4" w:space="0" w:color="9FDCD5" w:themeColor="accent2" w:themeTint="99"/>
        </w:tcBorders>
      </w:tcPr>
    </w:tblStylePr>
    <w:tblStylePr w:type="nwCell">
      <w:tblPr/>
      <w:tcPr>
        <w:tcBorders>
          <w:bottom w:val="single" w:sz="4" w:space="0" w:color="9FDCD5" w:themeColor="accent2" w:themeTint="99"/>
        </w:tcBorders>
      </w:tcPr>
    </w:tblStylePr>
    <w:tblStylePr w:type="seCell">
      <w:tblPr/>
      <w:tcPr>
        <w:tcBorders>
          <w:top w:val="single" w:sz="4" w:space="0" w:color="9FDCD5" w:themeColor="accent2" w:themeTint="99"/>
        </w:tcBorders>
      </w:tcPr>
    </w:tblStylePr>
    <w:tblStylePr w:type="swCell">
      <w:tblPr/>
      <w:tcPr>
        <w:tcBorders>
          <w:top w:val="single" w:sz="4" w:space="0" w:color="9FDCD5" w:themeColor="accent2" w:themeTint="99"/>
        </w:tcBorders>
      </w:tcPr>
    </w:tblStylePr>
  </w:style>
  <w:style w:type="table" w:styleId="Gittertabel7-farverig-farve3">
    <w:name w:val="Grid Table 7 Colorful Accent 3"/>
    <w:basedOn w:val="Tabel-Normal"/>
    <w:uiPriority w:val="52"/>
    <w:rsid w:val="00572222"/>
    <w:pPr>
      <w:spacing w:after="0" w:line="240" w:lineRule="auto"/>
    </w:pPr>
    <w:rPr>
      <w:color w:val="B3C021" w:themeColor="accent3" w:themeShade="BF"/>
    </w:r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bottom w:val="single" w:sz="4" w:space="0" w:color="E5EC94" w:themeColor="accent3" w:themeTint="99"/>
        </w:tcBorders>
      </w:tcPr>
    </w:tblStylePr>
    <w:tblStylePr w:type="nwCell">
      <w:tblPr/>
      <w:tcPr>
        <w:tcBorders>
          <w:bottom w:val="single" w:sz="4" w:space="0" w:color="E5EC94" w:themeColor="accent3" w:themeTint="99"/>
        </w:tcBorders>
      </w:tcPr>
    </w:tblStylePr>
    <w:tblStylePr w:type="seCell">
      <w:tblPr/>
      <w:tcPr>
        <w:tcBorders>
          <w:top w:val="single" w:sz="4" w:space="0" w:color="E5EC94" w:themeColor="accent3" w:themeTint="99"/>
        </w:tcBorders>
      </w:tcPr>
    </w:tblStylePr>
    <w:tblStylePr w:type="swCell">
      <w:tblPr/>
      <w:tcPr>
        <w:tcBorders>
          <w:top w:val="single" w:sz="4" w:space="0" w:color="E5EC94" w:themeColor="accent3" w:themeTint="99"/>
        </w:tcBorders>
      </w:tcPr>
    </w:tblStylePr>
  </w:style>
  <w:style w:type="table" w:styleId="Gittertabel7-farverig-farve4">
    <w:name w:val="Grid Table 7 Colorful Accent 4"/>
    <w:basedOn w:val="Tabel-Normal"/>
    <w:uiPriority w:val="52"/>
    <w:rsid w:val="00572222"/>
    <w:pPr>
      <w:spacing w:after="0" w:line="240" w:lineRule="auto"/>
    </w:pPr>
    <w:rPr>
      <w:color w:val="209DB5" w:themeColor="accent4" w:themeShade="BF"/>
    </w:r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bottom w:val="single" w:sz="4" w:space="0" w:color="8DDBEA" w:themeColor="accent4" w:themeTint="99"/>
        </w:tcBorders>
      </w:tcPr>
    </w:tblStylePr>
    <w:tblStylePr w:type="nwCell">
      <w:tblPr/>
      <w:tcPr>
        <w:tcBorders>
          <w:bottom w:val="single" w:sz="4" w:space="0" w:color="8DDBEA" w:themeColor="accent4" w:themeTint="99"/>
        </w:tcBorders>
      </w:tcPr>
    </w:tblStylePr>
    <w:tblStylePr w:type="seCell">
      <w:tblPr/>
      <w:tcPr>
        <w:tcBorders>
          <w:top w:val="single" w:sz="4" w:space="0" w:color="8DDBEA" w:themeColor="accent4" w:themeTint="99"/>
        </w:tcBorders>
      </w:tcPr>
    </w:tblStylePr>
    <w:tblStylePr w:type="swCell">
      <w:tblPr/>
      <w:tcPr>
        <w:tcBorders>
          <w:top w:val="single" w:sz="4" w:space="0" w:color="8DDBEA" w:themeColor="accent4" w:themeTint="99"/>
        </w:tcBorders>
      </w:tcPr>
    </w:tblStylePr>
  </w:style>
  <w:style w:type="table" w:styleId="Gittertabel7-farverig-farve5">
    <w:name w:val="Grid Table 7 Colorful Accent 5"/>
    <w:basedOn w:val="Tabel-Normal"/>
    <w:uiPriority w:val="52"/>
    <w:rsid w:val="00572222"/>
    <w:pPr>
      <w:spacing w:after="0" w:line="240" w:lineRule="auto"/>
    </w:pPr>
    <w:rPr>
      <w:color w:val="7E7465" w:themeColor="accent5" w:themeShade="BF"/>
    </w:r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bottom w:val="single" w:sz="4" w:space="0" w:color="C8C3BA" w:themeColor="accent5" w:themeTint="99"/>
        </w:tcBorders>
      </w:tcPr>
    </w:tblStylePr>
    <w:tblStylePr w:type="nwCell">
      <w:tblPr/>
      <w:tcPr>
        <w:tcBorders>
          <w:bottom w:val="single" w:sz="4" w:space="0" w:color="C8C3BA" w:themeColor="accent5" w:themeTint="99"/>
        </w:tcBorders>
      </w:tcPr>
    </w:tblStylePr>
    <w:tblStylePr w:type="seCell">
      <w:tblPr/>
      <w:tcPr>
        <w:tcBorders>
          <w:top w:val="single" w:sz="4" w:space="0" w:color="C8C3BA" w:themeColor="accent5" w:themeTint="99"/>
        </w:tcBorders>
      </w:tcPr>
    </w:tblStylePr>
    <w:tblStylePr w:type="swCell">
      <w:tblPr/>
      <w:tcPr>
        <w:tcBorders>
          <w:top w:val="single" w:sz="4" w:space="0" w:color="C8C3BA" w:themeColor="accent5" w:themeTint="99"/>
        </w:tcBorders>
      </w:tcPr>
    </w:tblStylePr>
  </w:style>
  <w:style w:type="table" w:styleId="Gittertabel7-farverig-farve6">
    <w:name w:val="Grid Table 7 Colorful Accent 6"/>
    <w:basedOn w:val="Tabel-Normal"/>
    <w:uiPriority w:val="52"/>
    <w:rsid w:val="00572222"/>
    <w:pPr>
      <w:spacing w:after="0" w:line="240" w:lineRule="auto"/>
    </w:pPr>
    <w:rPr>
      <w:color w:val="443833" w:themeColor="accent6" w:themeShade="BF"/>
    </w:r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bottom w:val="single" w:sz="4" w:space="0" w:color="A59086" w:themeColor="accent6" w:themeTint="99"/>
        </w:tcBorders>
      </w:tcPr>
    </w:tblStylePr>
    <w:tblStylePr w:type="nwCell">
      <w:tblPr/>
      <w:tcPr>
        <w:tcBorders>
          <w:bottom w:val="single" w:sz="4" w:space="0" w:color="A59086" w:themeColor="accent6" w:themeTint="99"/>
        </w:tcBorders>
      </w:tcPr>
    </w:tblStylePr>
    <w:tblStylePr w:type="seCell">
      <w:tblPr/>
      <w:tcPr>
        <w:tcBorders>
          <w:top w:val="single" w:sz="4" w:space="0" w:color="A59086" w:themeColor="accent6" w:themeTint="99"/>
        </w:tcBorders>
      </w:tcPr>
    </w:tblStylePr>
    <w:tblStylePr w:type="swCell">
      <w:tblPr/>
      <w:tcPr>
        <w:tcBorders>
          <w:top w:val="single" w:sz="4" w:space="0" w:color="A59086" w:themeColor="accent6" w:themeTint="99"/>
        </w:tcBorders>
      </w:tcPr>
    </w:tblStylePr>
  </w:style>
  <w:style w:type="character" w:customStyle="1" w:styleId="Overskrift3Tegn">
    <w:name w:val="Overskrift 3 Tegn"/>
    <w:basedOn w:val="Standardskrifttypeiafsnit"/>
    <w:link w:val="Overskrift3"/>
    <w:uiPriority w:val="9"/>
    <w:semiHidden/>
    <w:rsid w:val="00572222"/>
    <w:rPr>
      <w:rFonts w:asciiTheme="majorHAnsi" w:eastAsiaTheme="majorEastAsia" w:hAnsiTheme="majorHAnsi" w:cstheme="majorBidi"/>
      <w:color w:val="861D0A" w:themeColor="accent1" w:themeShade="7F"/>
      <w:kern w:val="16"/>
      <w:sz w:val="24"/>
      <w:szCs w:val="24"/>
      <w14:ligatures w14:val="standardContextual"/>
      <w14:numForm w14:val="oldStyle"/>
      <w14:numSpacing w14:val="proportional"/>
      <w14:cntxtAlts/>
    </w:rPr>
  </w:style>
  <w:style w:type="character" w:customStyle="1" w:styleId="Overskrift4Tegn">
    <w:name w:val="Overskrift 4 Tegn"/>
    <w:basedOn w:val="Standardskrifttypeiafsnit"/>
    <w:link w:val="Overskrift4"/>
    <w:uiPriority w:val="9"/>
    <w:semiHidden/>
    <w:rsid w:val="00572222"/>
    <w:rPr>
      <w:rFonts w:asciiTheme="majorHAnsi" w:eastAsiaTheme="majorEastAsia" w:hAnsiTheme="majorHAnsi" w:cstheme="majorBidi"/>
      <w:i/>
      <w:iCs/>
      <w:color w:val="CA2C0F" w:themeColor="accent1" w:themeShade="BF"/>
      <w:kern w:val="16"/>
      <w:sz w:val="22"/>
      <w14:ligatures w14:val="standardContextual"/>
      <w14:numForm w14:val="oldStyle"/>
      <w14:numSpacing w14:val="proportional"/>
      <w14:cntxtAlts/>
    </w:rPr>
  </w:style>
  <w:style w:type="character" w:customStyle="1" w:styleId="Overskrift5Tegn">
    <w:name w:val="Overskrift 5 Tegn"/>
    <w:basedOn w:val="Standardskrifttypeiafsnit"/>
    <w:link w:val="Overskrift5"/>
    <w:uiPriority w:val="9"/>
    <w:semiHidden/>
    <w:rsid w:val="00572222"/>
    <w:rPr>
      <w:rFonts w:asciiTheme="majorHAnsi" w:eastAsiaTheme="majorEastAsia" w:hAnsiTheme="majorHAnsi" w:cstheme="majorBidi"/>
      <w:color w:val="CA2C0F" w:themeColor="accent1" w:themeShade="BF"/>
      <w:kern w:val="16"/>
      <w:sz w:val="22"/>
      <w14:ligatures w14:val="standardContextual"/>
      <w14:numForm w14:val="oldStyle"/>
      <w14:numSpacing w14:val="proportional"/>
      <w14:cntxtAlts/>
    </w:rPr>
  </w:style>
  <w:style w:type="character" w:customStyle="1" w:styleId="Overskrift6Tegn">
    <w:name w:val="Overskrift 6 Tegn"/>
    <w:basedOn w:val="Standardskrifttypeiafsnit"/>
    <w:link w:val="Overskrift6"/>
    <w:uiPriority w:val="9"/>
    <w:semiHidden/>
    <w:rsid w:val="00572222"/>
    <w:rPr>
      <w:rFonts w:asciiTheme="majorHAnsi" w:eastAsiaTheme="majorEastAsia" w:hAnsiTheme="majorHAnsi" w:cstheme="majorBidi"/>
      <w:color w:val="861D0A" w:themeColor="accent1" w:themeShade="7F"/>
      <w:kern w:val="16"/>
      <w:sz w:val="22"/>
      <w14:ligatures w14:val="standardContextual"/>
      <w14:numForm w14:val="oldStyle"/>
      <w14:numSpacing w14:val="proportional"/>
      <w14:cntxtAlts/>
    </w:rPr>
  </w:style>
  <w:style w:type="character" w:customStyle="1" w:styleId="Overskrift7Tegn">
    <w:name w:val="Overskrift 7 Tegn"/>
    <w:basedOn w:val="Standardskrifttypeiafsnit"/>
    <w:link w:val="Overskrift7"/>
    <w:uiPriority w:val="9"/>
    <w:semiHidden/>
    <w:rsid w:val="00572222"/>
    <w:rPr>
      <w:rFonts w:asciiTheme="majorHAnsi" w:eastAsiaTheme="majorEastAsia" w:hAnsiTheme="majorHAnsi" w:cstheme="majorBidi"/>
      <w:i/>
      <w:iCs/>
      <w:color w:val="861D0A" w:themeColor="accent1" w:themeShade="7F"/>
      <w:kern w:val="16"/>
      <w:sz w:val="22"/>
      <w14:ligatures w14:val="standardContextual"/>
      <w14:numForm w14:val="oldStyle"/>
      <w14:numSpacing w14:val="proportional"/>
      <w14:cntxtAlts/>
    </w:rPr>
  </w:style>
  <w:style w:type="character" w:customStyle="1" w:styleId="Overskrift8Tegn">
    <w:name w:val="Overskrift 8 Tegn"/>
    <w:basedOn w:val="Standardskrifttypeiafsnit"/>
    <w:link w:val="Overskrift8"/>
    <w:uiPriority w:val="9"/>
    <w:semiHidden/>
    <w:rsid w:val="00572222"/>
    <w:rPr>
      <w:rFonts w:asciiTheme="majorHAnsi" w:eastAsiaTheme="majorEastAsia" w:hAnsiTheme="majorHAnsi" w:cstheme="majorBidi"/>
      <w:color w:val="272727" w:themeColor="text1" w:themeTint="D8"/>
      <w:kern w:val="16"/>
      <w:sz w:val="22"/>
      <w:szCs w:val="21"/>
      <w14:ligatures w14:val="standardContextual"/>
      <w14:numForm w14:val="oldStyle"/>
      <w14:numSpacing w14:val="proportional"/>
      <w14:cntxtAlts/>
    </w:rPr>
  </w:style>
  <w:style w:type="character" w:customStyle="1" w:styleId="Overskrift9Tegn">
    <w:name w:val="Overskrift 9 Tegn"/>
    <w:basedOn w:val="Standardskrifttypeiafsnit"/>
    <w:link w:val="Overskrift9"/>
    <w:uiPriority w:val="9"/>
    <w:semiHidden/>
    <w:rsid w:val="00572222"/>
    <w:rPr>
      <w:rFonts w:asciiTheme="majorHAnsi" w:eastAsiaTheme="majorEastAsia" w:hAnsiTheme="majorHAnsi" w:cstheme="majorBidi"/>
      <w:i/>
      <w:iCs/>
      <w:color w:val="272727" w:themeColor="text1" w:themeTint="D8"/>
      <w:kern w:val="16"/>
      <w:sz w:val="22"/>
      <w:szCs w:val="21"/>
      <w14:ligatures w14:val="standardContextual"/>
      <w14:numForm w14:val="oldStyle"/>
      <w14:numSpacing w14:val="proportional"/>
      <w14:cntxtAlts/>
    </w:rPr>
  </w:style>
  <w:style w:type="character" w:styleId="HTML-akronym">
    <w:name w:val="HTML Acronym"/>
    <w:basedOn w:val="Standardskrifttypeiafsnit"/>
    <w:uiPriority w:val="99"/>
    <w:semiHidden/>
    <w:unhideWhenUsed/>
    <w:rsid w:val="00572222"/>
    <w:rPr>
      <w:sz w:val="22"/>
    </w:rPr>
  </w:style>
  <w:style w:type="paragraph" w:styleId="HTML-adresse">
    <w:name w:val="HTML Address"/>
    <w:basedOn w:val="Normal"/>
    <w:link w:val="HTML-adresseTegn"/>
    <w:uiPriority w:val="99"/>
    <w:semiHidden/>
    <w:unhideWhenUsed/>
    <w:rsid w:val="00572222"/>
    <w:pPr>
      <w:spacing w:after="0" w:line="240" w:lineRule="auto"/>
    </w:pPr>
    <w:rPr>
      <w:i/>
      <w:iCs/>
    </w:rPr>
  </w:style>
  <w:style w:type="character" w:customStyle="1" w:styleId="HTML-adresseTegn">
    <w:name w:val="HTML-adresse Tegn"/>
    <w:basedOn w:val="Standardskrifttypeiafsnit"/>
    <w:link w:val="HTML-adresse"/>
    <w:uiPriority w:val="99"/>
    <w:semiHidden/>
    <w:rsid w:val="00572222"/>
    <w:rPr>
      <w:i/>
      <w:iCs/>
      <w:kern w:val="16"/>
      <w:sz w:val="22"/>
      <w14:ligatures w14:val="standardContextual"/>
      <w14:numForm w14:val="oldStyle"/>
      <w14:numSpacing w14:val="proportional"/>
      <w14:cntxtAlts/>
    </w:rPr>
  </w:style>
  <w:style w:type="character" w:styleId="HTML-citat">
    <w:name w:val="HTML Cite"/>
    <w:basedOn w:val="Standardskrifttypeiafsnit"/>
    <w:uiPriority w:val="99"/>
    <w:semiHidden/>
    <w:unhideWhenUsed/>
    <w:rsid w:val="00572222"/>
    <w:rPr>
      <w:i/>
      <w:iCs/>
      <w:sz w:val="22"/>
    </w:rPr>
  </w:style>
  <w:style w:type="character" w:styleId="HTML-kode">
    <w:name w:val="HTML Code"/>
    <w:basedOn w:val="Standardskrifttypeiafsnit"/>
    <w:uiPriority w:val="99"/>
    <w:semiHidden/>
    <w:unhideWhenUsed/>
    <w:rsid w:val="00572222"/>
    <w:rPr>
      <w:rFonts w:ascii="Consolas" w:hAnsi="Consolas"/>
      <w:sz w:val="22"/>
      <w:szCs w:val="20"/>
    </w:rPr>
  </w:style>
  <w:style w:type="character" w:styleId="HTML-definition">
    <w:name w:val="HTML Definition"/>
    <w:basedOn w:val="Standardskrifttypeiafsnit"/>
    <w:uiPriority w:val="99"/>
    <w:semiHidden/>
    <w:unhideWhenUsed/>
    <w:rsid w:val="00572222"/>
    <w:rPr>
      <w:i/>
      <w:iCs/>
      <w:sz w:val="22"/>
    </w:rPr>
  </w:style>
  <w:style w:type="character" w:styleId="HTML-tastatur">
    <w:name w:val="HTML Keyboard"/>
    <w:basedOn w:val="Standardskrifttypeiafsnit"/>
    <w:uiPriority w:val="99"/>
    <w:semiHidden/>
    <w:unhideWhenUsed/>
    <w:rsid w:val="00572222"/>
    <w:rPr>
      <w:rFonts w:ascii="Consolas" w:hAnsi="Consolas"/>
      <w:sz w:val="22"/>
      <w:szCs w:val="20"/>
    </w:rPr>
  </w:style>
  <w:style w:type="paragraph" w:styleId="FormateretHTML">
    <w:name w:val="HTML Preformatted"/>
    <w:basedOn w:val="Normal"/>
    <w:link w:val="FormateretHTMLTegn"/>
    <w:uiPriority w:val="99"/>
    <w:semiHidden/>
    <w:unhideWhenUsed/>
    <w:rsid w:val="00572222"/>
    <w:pPr>
      <w:spacing w:after="0"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572222"/>
    <w:rPr>
      <w:rFonts w:ascii="Consolas" w:hAnsi="Consolas"/>
      <w:kern w:val="16"/>
      <w:sz w:val="22"/>
      <w14:ligatures w14:val="standardContextual"/>
      <w14:numForm w14:val="oldStyle"/>
      <w14:numSpacing w14:val="proportional"/>
      <w14:cntxtAlts/>
    </w:rPr>
  </w:style>
  <w:style w:type="character" w:styleId="HTML-eksempel">
    <w:name w:val="HTML Sample"/>
    <w:basedOn w:val="Standardskrifttypeiafsnit"/>
    <w:uiPriority w:val="99"/>
    <w:semiHidden/>
    <w:unhideWhenUsed/>
    <w:rsid w:val="00572222"/>
    <w:rPr>
      <w:rFonts w:ascii="Consolas" w:hAnsi="Consolas"/>
      <w:sz w:val="24"/>
      <w:szCs w:val="24"/>
    </w:rPr>
  </w:style>
  <w:style w:type="character" w:styleId="HTML-skrivemaskine">
    <w:name w:val="HTML Typewriter"/>
    <w:basedOn w:val="Standardskrifttypeiafsnit"/>
    <w:uiPriority w:val="99"/>
    <w:semiHidden/>
    <w:unhideWhenUsed/>
    <w:rsid w:val="00572222"/>
    <w:rPr>
      <w:rFonts w:ascii="Consolas" w:hAnsi="Consolas"/>
      <w:sz w:val="22"/>
      <w:szCs w:val="20"/>
    </w:rPr>
  </w:style>
  <w:style w:type="character" w:styleId="HTML-variabel">
    <w:name w:val="HTML Variable"/>
    <w:basedOn w:val="Standardskrifttypeiafsnit"/>
    <w:uiPriority w:val="99"/>
    <w:semiHidden/>
    <w:unhideWhenUsed/>
    <w:rsid w:val="00572222"/>
    <w:rPr>
      <w:i/>
      <w:iCs/>
      <w:sz w:val="22"/>
    </w:rPr>
  </w:style>
  <w:style w:type="character" w:styleId="Hyperlink">
    <w:name w:val="Hyperlink"/>
    <w:basedOn w:val="Standardskrifttypeiafsnit"/>
    <w:uiPriority w:val="99"/>
    <w:semiHidden/>
    <w:unhideWhenUsed/>
    <w:rsid w:val="000F51EC"/>
    <w:rPr>
      <w:color w:val="16697A" w:themeColor="accent4" w:themeShade="80"/>
      <w:sz w:val="22"/>
      <w:u w:val="single"/>
    </w:rPr>
  </w:style>
  <w:style w:type="paragraph" w:styleId="Indeks1">
    <w:name w:val="index 1"/>
    <w:basedOn w:val="Normal"/>
    <w:next w:val="Normal"/>
    <w:autoRedefine/>
    <w:uiPriority w:val="99"/>
    <w:semiHidden/>
    <w:unhideWhenUsed/>
    <w:rsid w:val="00572222"/>
    <w:pPr>
      <w:spacing w:after="0" w:line="240" w:lineRule="auto"/>
      <w:ind w:left="200" w:hanging="200"/>
    </w:pPr>
  </w:style>
  <w:style w:type="paragraph" w:styleId="Indeks2">
    <w:name w:val="index 2"/>
    <w:basedOn w:val="Normal"/>
    <w:next w:val="Normal"/>
    <w:autoRedefine/>
    <w:uiPriority w:val="99"/>
    <w:semiHidden/>
    <w:unhideWhenUsed/>
    <w:rsid w:val="00572222"/>
    <w:pPr>
      <w:spacing w:after="0" w:line="240" w:lineRule="auto"/>
      <w:ind w:left="400" w:hanging="200"/>
    </w:pPr>
  </w:style>
  <w:style w:type="paragraph" w:styleId="Indeks3">
    <w:name w:val="index 3"/>
    <w:basedOn w:val="Normal"/>
    <w:next w:val="Normal"/>
    <w:autoRedefine/>
    <w:uiPriority w:val="99"/>
    <w:semiHidden/>
    <w:unhideWhenUsed/>
    <w:rsid w:val="00572222"/>
    <w:pPr>
      <w:spacing w:after="0" w:line="240" w:lineRule="auto"/>
      <w:ind w:left="600" w:hanging="200"/>
    </w:pPr>
  </w:style>
  <w:style w:type="paragraph" w:styleId="Indeks4">
    <w:name w:val="index 4"/>
    <w:basedOn w:val="Normal"/>
    <w:next w:val="Normal"/>
    <w:autoRedefine/>
    <w:uiPriority w:val="99"/>
    <w:semiHidden/>
    <w:unhideWhenUsed/>
    <w:rsid w:val="00572222"/>
    <w:pPr>
      <w:spacing w:after="0" w:line="240" w:lineRule="auto"/>
      <w:ind w:left="800" w:hanging="200"/>
    </w:pPr>
  </w:style>
  <w:style w:type="paragraph" w:styleId="Indeks5">
    <w:name w:val="index 5"/>
    <w:basedOn w:val="Normal"/>
    <w:next w:val="Normal"/>
    <w:autoRedefine/>
    <w:uiPriority w:val="99"/>
    <w:semiHidden/>
    <w:unhideWhenUsed/>
    <w:rsid w:val="00572222"/>
    <w:pPr>
      <w:spacing w:after="0" w:line="240" w:lineRule="auto"/>
      <w:ind w:left="1000" w:hanging="200"/>
    </w:pPr>
  </w:style>
  <w:style w:type="paragraph" w:styleId="Indeks6">
    <w:name w:val="index 6"/>
    <w:basedOn w:val="Normal"/>
    <w:next w:val="Normal"/>
    <w:autoRedefine/>
    <w:uiPriority w:val="99"/>
    <w:semiHidden/>
    <w:unhideWhenUsed/>
    <w:rsid w:val="00572222"/>
    <w:pPr>
      <w:spacing w:after="0" w:line="240" w:lineRule="auto"/>
      <w:ind w:left="1200" w:hanging="200"/>
    </w:pPr>
  </w:style>
  <w:style w:type="paragraph" w:styleId="Indeks7">
    <w:name w:val="index 7"/>
    <w:basedOn w:val="Normal"/>
    <w:next w:val="Normal"/>
    <w:autoRedefine/>
    <w:uiPriority w:val="99"/>
    <w:semiHidden/>
    <w:unhideWhenUsed/>
    <w:rsid w:val="00572222"/>
    <w:pPr>
      <w:spacing w:after="0" w:line="240" w:lineRule="auto"/>
      <w:ind w:left="1400" w:hanging="200"/>
    </w:pPr>
  </w:style>
  <w:style w:type="paragraph" w:styleId="Indeks8">
    <w:name w:val="index 8"/>
    <w:basedOn w:val="Normal"/>
    <w:next w:val="Normal"/>
    <w:autoRedefine/>
    <w:uiPriority w:val="99"/>
    <w:semiHidden/>
    <w:unhideWhenUsed/>
    <w:rsid w:val="00572222"/>
    <w:pPr>
      <w:spacing w:after="0" w:line="240" w:lineRule="auto"/>
      <w:ind w:left="1600" w:hanging="200"/>
    </w:pPr>
  </w:style>
  <w:style w:type="paragraph" w:styleId="Indeks9">
    <w:name w:val="index 9"/>
    <w:basedOn w:val="Normal"/>
    <w:next w:val="Normal"/>
    <w:autoRedefine/>
    <w:uiPriority w:val="99"/>
    <w:semiHidden/>
    <w:unhideWhenUsed/>
    <w:rsid w:val="00572222"/>
    <w:pPr>
      <w:spacing w:after="0" w:line="240" w:lineRule="auto"/>
      <w:ind w:left="1800" w:hanging="200"/>
    </w:pPr>
  </w:style>
  <w:style w:type="paragraph" w:styleId="Indeksoverskrift">
    <w:name w:val="index heading"/>
    <w:basedOn w:val="Normal"/>
    <w:next w:val="Indeks1"/>
    <w:uiPriority w:val="99"/>
    <w:semiHidden/>
    <w:unhideWhenUsed/>
    <w:rsid w:val="00572222"/>
    <w:rPr>
      <w:rFonts w:asciiTheme="majorHAnsi" w:eastAsiaTheme="majorEastAsia" w:hAnsiTheme="majorHAnsi" w:cstheme="majorBidi"/>
      <w:b/>
      <w:bCs/>
    </w:rPr>
  </w:style>
  <w:style w:type="character" w:styleId="Kraftigfremhvning">
    <w:name w:val="Intense Emphasis"/>
    <w:basedOn w:val="Standardskrifttypeiafsnit"/>
    <w:uiPriority w:val="21"/>
    <w:semiHidden/>
    <w:qFormat/>
    <w:rsid w:val="000F51EC"/>
    <w:rPr>
      <w:i/>
      <w:iCs/>
      <w:color w:val="CA2C0F" w:themeColor="accent1" w:themeShade="BF"/>
      <w:sz w:val="22"/>
    </w:rPr>
  </w:style>
  <w:style w:type="paragraph" w:styleId="Strktcitat">
    <w:name w:val="Intense Quote"/>
    <w:basedOn w:val="Normal"/>
    <w:next w:val="Normal"/>
    <w:link w:val="StrktcitatTegn"/>
    <w:uiPriority w:val="30"/>
    <w:semiHidden/>
    <w:qFormat/>
    <w:rsid w:val="000F51EC"/>
    <w:pPr>
      <w:pBdr>
        <w:top w:val="single" w:sz="4" w:space="10" w:color="F05133" w:themeColor="accent1"/>
        <w:bottom w:val="single" w:sz="4" w:space="10" w:color="F05133" w:themeColor="accent1"/>
      </w:pBdr>
      <w:spacing w:before="360" w:after="360"/>
      <w:ind w:left="864" w:right="864"/>
      <w:jc w:val="center"/>
    </w:pPr>
    <w:rPr>
      <w:i/>
      <w:iCs/>
      <w:color w:val="CA2C0F" w:themeColor="accent1" w:themeShade="BF"/>
    </w:rPr>
  </w:style>
  <w:style w:type="character" w:customStyle="1" w:styleId="StrktcitatTegn">
    <w:name w:val="Stærkt citat Tegn"/>
    <w:basedOn w:val="Standardskrifttypeiafsnit"/>
    <w:link w:val="Strktcitat"/>
    <w:uiPriority w:val="30"/>
    <w:semiHidden/>
    <w:rsid w:val="000F51EC"/>
    <w:rPr>
      <w:i/>
      <w:iCs/>
      <w:color w:val="CA2C0F" w:themeColor="accent1" w:themeShade="BF"/>
    </w:rPr>
  </w:style>
  <w:style w:type="character" w:styleId="Kraftighenvisning">
    <w:name w:val="Intense Reference"/>
    <w:basedOn w:val="Standardskrifttypeiafsnit"/>
    <w:uiPriority w:val="32"/>
    <w:semiHidden/>
    <w:qFormat/>
    <w:rsid w:val="000F51EC"/>
    <w:rPr>
      <w:b/>
      <w:bCs/>
      <w:caps w:val="0"/>
      <w:smallCaps/>
      <w:color w:val="CA2C0F" w:themeColor="accent1" w:themeShade="BF"/>
      <w:spacing w:val="5"/>
      <w:sz w:val="22"/>
    </w:rPr>
  </w:style>
  <w:style w:type="table" w:styleId="Lystgitter">
    <w:name w:val="Light Grid"/>
    <w:basedOn w:val="Tabel-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572222"/>
    <w:pPr>
      <w:spacing w:after="0" w:line="240" w:lineRule="auto"/>
    </w:p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insideH w:val="single" w:sz="8" w:space="0" w:color="F05133" w:themeColor="accent1"/>
        <w:insideV w:val="single" w:sz="8" w:space="0" w:color="F051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5133" w:themeColor="accent1"/>
          <w:left w:val="single" w:sz="8" w:space="0" w:color="F05133" w:themeColor="accent1"/>
          <w:bottom w:val="single" w:sz="18" w:space="0" w:color="F05133" w:themeColor="accent1"/>
          <w:right w:val="single" w:sz="8" w:space="0" w:color="F05133" w:themeColor="accent1"/>
          <w:insideH w:val="nil"/>
          <w:insideV w:val="single" w:sz="8" w:space="0" w:color="F051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5133" w:themeColor="accent1"/>
          <w:left w:val="single" w:sz="8" w:space="0" w:color="F05133" w:themeColor="accent1"/>
          <w:bottom w:val="single" w:sz="8" w:space="0" w:color="F05133" w:themeColor="accent1"/>
          <w:right w:val="single" w:sz="8" w:space="0" w:color="F05133" w:themeColor="accent1"/>
          <w:insideH w:val="nil"/>
          <w:insideV w:val="single" w:sz="8" w:space="0" w:color="F051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tblStylePr w:type="band1Vert">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shd w:val="clear" w:color="auto" w:fill="FBD3CC" w:themeFill="accent1" w:themeFillTint="3F"/>
      </w:tcPr>
    </w:tblStylePr>
    <w:tblStylePr w:type="band1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insideV w:val="single" w:sz="8" w:space="0" w:color="F05133" w:themeColor="accent1"/>
        </w:tcBorders>
        <w:shd w:val="clear" w:color="auto" w:fill="FBD3CC" w:themeFill="accent1" w:themeFillTint="3F"/>
      </w:tcPr>
    </w:tblStylePr>
    <w:tblStylePr w:type="band2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insideV w:val="single" w:sz="8" w:space="0" w:color="F05133" w:themeColor="accent1"/>
        </w:tcBorders>
      </w:tcPr>
    </w:tblStylePr>
  </w:style>
  <w:style w:type="table" w:styleId="Lystgitter-fremhvningsfarve2">
    <w:name w:val="Light Grid Accent 2"/>
    <w:basedOn w:val="Tabel-Normal"/>
    <w:uiPriority w:val="62"/>
    <w:semiHidden/>
    <w:unhideWhenUsed/>
    <w:rsid w:val="00572222"/>
    <w:pPr>
      <w:spacing w:after="0" w:line="240" w:lineRule="auto"/>
    </w:p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insideH w:val="single" w:sz="8" w:space="0" w:color="60C5BA" w:themeColor="accent2"/>
        <w:insideV w:val="single" w:sz="8" w:space="0" w:color="60C5B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C5BA" w:themeColor="accent2"/>
          <w:left w:val="single" w:sz="8" w:space="0" w:color="60C5BA" w:themeColor="accent2"/>
          <w:bottom w:val="single" w:sz="18" w:space="0" w:color="60C5BA" w:themeColor="accent2"/>
          <w:right w:val="single" w:sz="8" w:space="0" w:color="60C5BA" w:themeColor="accent2"/>
          <w:insideH w:val="nil"/>
          <w:insideV w:val="single" w:sz="8" w:space="0" w:color="60C5B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C5BA" w:themeColor="accent2"/>
          <w:left w:val="single" w:sz="8" w:space="0" w:color="60C5BA" w:themeColor="accent2"/>
          <w:bottom w:val="single" w:sz="8" w:space="0" w:color="60C5BA" w:themeColor="accent2"/>
          <w:right w:val="single" w:sz="8" w:space="0" w:color="60C5BA" w:themeColor="accent2"/>
          <w:insideH w:val="nil"/>
          <w:insideV w:val="single" w:sz="8" w:space="0" w:color="60C5B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tblStylePr w:type="band1Vert">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shd w:val="clear" w:color="auto" w:fill="D7F0ED" w:themeFill="accent2" w:themeFillTint="3F"/>
      </w:tcPr>
    </w:tblStylePr>
    <w:tblStylePr w:type="band1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insideV w:val="single" w:sz="8" w:space="0" w:color="60C5BA" w:themeColor="accent2"/>
        </w:tcBorders>
        <w:shd w:val="clear" w:color="auto" w:fill="D7F0ED" w:themeFill="accent2" w:themeFillTint="3F"/>
      </w:tcPr>
    </w:tblStylePr>
    <w:tblStylePr w:type="band2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insideV w:val="single" w:sz="8" w:space="0" w:color="60C5BA" w:themeColor="accent2"/>
        </w:tcBorders>
      </w:tcPr>
    </w:tblStylePr>
  </w:style>
  <w:style w:type="table" w:styleId="Lystgitter-fremhvningsfarve3">
    <w:name w:val="Light Grid Accent 3"/>
    <w:basedOn w:val="Tabel-Normal"/>
    <w:uiPriority w:val="62"/>
    <w:semiHidden/>
    <w:unhideWhenUsed/>
    <w:rsid w:val="00572222"/>
    <w:pPr>
      <w:spacing w:after="0" w:line="240" w:lineRule="auto"/>
    </w:p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insideH w:val="single" w:sz="8" w:space="0" w:color="D5E04E" w:themeColor="accent3"/>
        <w:insideV w:val="single" w:sz="8" w:space="0" w:color="D5E04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E04E" w:themeColor="accent3"/>
          <w:left w:val="single" w:sz="8" w:space="0" w:color="D5E04E" w:themeColor="accent3"/>
          <w:bottom w:val="single" w:sz="18" w:space="0" w:color="D5E04E" w:themeColor="accent3"/>
          <w:right w:val="single" w:sz="8" w:space="0" w:color="D5E04E" w:themeColor="accent3"/>
          <w:insideH w:val="nil"/>
          <w:insideV w:val="single" w:sz="8" w:space="0" w:color="D5E04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E04E" w:themeColor="accent3"/>
          <w:left w:val="single" w:sz="8" w:space="0" w:color="D5E04E" w:themeColor="accent3"/>
          <w:bottom w:val="single" w:sz="8" w:space="0" w:color="D5E04E" w:themeColor="accent3"/>
          <w:right w:val="single" w:sz="8" w:space="0" w:color="D5E04E" w:themeColor="accent3"/>
          <w:insideH w:val="nil"/>
          <w:insideV w:val="single" w:sz="8" w:space="0" w:color="D5E04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tblStylePr w:type="band1Vert">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shd w:val="clear" w:color="auto" w:fill="F4F7D3" w:themeFill="accent3" w:themeFillTint="3F"/>
      </w:tcPr>
    </w:tblStylePr>
    <w:tblStylePr w:type="band1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insideV w:val="single" w:sz="8" w:space="0" w:color="D5E04E" w:themeColor="accent3"/>
        </w:tcBorders>
        <w:shd w:val="clear" w:color="auto" w:fill="F4F7D3" w:themeFill="accent3" w:themeFillTint="3F"/>
      </w:tcPr>
    </w:tblStylePr>
    <w:tblStylePr w:type="band2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insideV w:val="single" w:sz="8" w:space="0" w:color="D5E04E" w:themeColor="accent3"/>
        </w:tcBorders>
      </w:tcPr>
    </w:tblStylePr>
  </w:style>
  <w:style w:type="table" w:styleId="Lystgitter-fremhvningsfarve4">
    <w:name w:val="Light Grid Accent 4"/>
    <w:basedOn w:val="Tabel-Normal"/>
    <w:uiPriority w:val="62"/>
    <w:semiHidden/>
    <w:unhideWhenUsed/>
    <w:rsid w:val="00572222"/>
    <w:pPr>
      <w:spacing w:after="0" w:line="240" w:lineRule="auto"/>
    </w:p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insideH w:val="single" w:sz="8" w:space="0" w:color="42C4DD" w:themeColor="accent4"/>
        <w:insideV w:val="single" w:sz="8" w:space="0" w:color="42C4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2C4DD" w:themeColor="accent4"/>
          <w:left w:val="single" w:sz="8" w:space="0" w:color="42C4DD" w:themeColor="accent4"/>
          <w:bottom w:val="single" w:sz="18" w:space="0" w:color="42C4DD" w:themeColor="accent4"/>
          <w:right w:val="single" w:sz="8" w:space="0" w:color="42C4DD" w:themeColor="accent4"/>
          <w:insideH w:val="nil"/>
          <w:insideV w:val="single" w:sz="8" w:space="0" w:color="42C4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2C4DD" w:themeColor="accent4"/>
          <w:left w:val="single" w:sz="8" w:space="0" w:color="42C4DD" w:themeColor="accent4"/>
          <w:bottom w:val="single" w:sz="8" w:space="0" w:color="42C4DD" w:themeColor="accent4"/>
          <w:right w:val="single" w:sz="8" w:space="0" w:color="42C4DD" w:themeColor="accent4"/>
          <w:insideH w:val="nil"/>
          <w:insideV w:val="single" w:sz="8" w:space="0" w:color="42C4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tblStylePr w:type="band1Vert">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shd w:val="clear" w:color="auto" w:fill="D0F0F6" w:themeFill="accent4" w:themeFillTint="3F"/>
      </w:tcPr>
    </w:tblStylePr>
    <w:tblStylePr w:type="band1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insideV w:val="single" w:sz="8" w:space="0" w:color="42C4DD" w:themeColor="accent4"/>
        </w:tcBorders>
        <w:shd w:val="clear" w:color="auto" w:fill="D0F0F6" w:themeFill="accent4" w:themeFillTint="3F"/>
      </w:tcPr>
    </w:tblStylePr>
    <w:tblStylePr w:type="band2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insideV w:val="single" w:sz="8" w:space="0" w:color="42C4DD" w:themeColor="accent4"/>
        </w:tcBorders>
      </w:tcPr>
    </w:tblStylePr>
  </w:style>
  <w:style w:type="table" w:styleId="Lystgitter-fremhvningsfarve5">
    <w:name w:val="Light Grid Accent 5"/>
    <w:basedOn w:val="Tabel-Normal"/>
    <w:uiPriority w:val="62"/>
    <w:semiHidden/>
    <w:unhideWhenUsed/>
    <w:rsid w:val="00572222"/>
    <w:pPr>
      <w:spacing w:after="0" w:line="240" w:lineRule="auto"/>
    </w:p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insideH w:val="single" w:sz="8" w:space="0" w:color="A49B8D" w:themeColor="accent5"/>
        <w:insideV w:val="single" w:sz="8" w:space="0" w:color="A49B8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9B8D" w:themeColor="accent5"/>
          <w:left w:val="single" w:sz="8" w:space="0" w:color="A49B8D" w:themeColor="accent5"/>
          <w:bottom w:val="single" w:sz="18" w:space="0" w:color="A49B8D" w:themeColor="accent5"/>
          <w:right w:val="single" w:sz="8" w:space="0" w:color="A49B8D" w:themeColor="accent5"/>
          <w:insideH w:val="nil"/>
          <w:insideV w:val="single" w:sz="8" w:space="0" w:color="A49B8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9B8D" w:themeColor="accent5"/>
          <w:left w:val="single" w:sz="8" w:space="0" w:color="A49B8D" w:themeColor="accent5"/>
          <w:bottom w:val="single" w:sz="8" w:space="0" w:color="A49B8D" w:themeColor="accent5"/>
          <w:right w:val="single" w:sz="8" w:space="0" w:color="A49B8D" w:themeColor="accent5"/>
          <w:insideH w:val="nil"/>
          <w:insideV w:val="single" w:sz="8" w:space="0" w:color="A49B8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tblStylePr w:type="band1Vert">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shd w:val="clear" w:color="auto" w:fill="E8E6E2" w:themeFill="accent5" w:themeFillTint="3F"/>
      </w:tcPr>
    </w:tblStylePr>
    <w:tblStylePr w:type="band1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insideV w:val="single" w:sz="8" w:space="0" w:color="A49B8D" w:themeColor="accent5"/>
        </w:tcBorders>
        <w:shd w:val="clear" w:color="auto" w:fill="E8E6E2" w:themeFill="accent5" w:themeFillTint="3F"/>
      </w:tcPr>
    </w:tblStylePr>
    <w:tblStylePr w:type="band2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insideV w:val="single" w:sz="8" w:space="0" w:color="A49B8D" w:themeColor="accent5"/>
        </w:tcBorders>
      </w:tcPr>
    </w:tblStylePr>
  </w:style>
  <w:style w:type="table" w:styleId="Lystgitter-fremhvningsfarve6">
    <w:name w:val="Light Grid Accent 6"/>
    <w:basedOn w:val="Tabel-Normal"/>
    <w:uiPriority w:val="62"/>
    <w:semiHidden/>
    <w:unhideWhenUsed/>
    <w:rsid w:val="00572222"/>
    <w:pPr>
      <w:spacing w:after="0" w:line="240" w:lineRule="auto"/>
    </w:p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insideH w:val="single" w:sz="8" w:space="0" w:color="5C4C44" w:themeColor="accent6"/>
        <w:insideV w:val="single" w:sz="8" w:space="0" w:color="5C4C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4C44" w:themeColor="accent6"/>
          <w:left w:val="single" w:sz="8" w:space="0" w:color="5C4C44" w:themeColor="accent6"/>
          <w:bottom w:val="single" w:sz="18" w:space="0" w:color="5C4C44" w:themeColor="accent6"/>
          <w:right w:val="single" w:sz="8" w:space="0" w:color="5C4C44" w:themeColor="accent6"/>
          <w:insideH w:val="nil"/>
          <w:insideV w:val="single" w:sz="8" w:space="0" w:color="5C4C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4C44" w:themeColor="accent6"/>
          <w:left w:val="single" w:sz="8" w:space="0" w:color="5C4C44" w:themeColor="accent6"/>
          <w:bottom w:val="single" w:sz="8" w:space="0" w:color="5C4C44" w:themeColor="accent6"/>
          <w:right w:val="single" w:sz="8" w:space="0" w:color="5C4C44" w:themeColor="accent6"/>
          <w:insideH w:val="nil"/>
          <w:insideV w:val="single" w:sz="8" w:space="0" w:color="5C4C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tblStylePr w:type="band1Vert">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shd w:val="clear" w:color="auto" w:fill="DAD1CD" w:themeFill="accent6" w:themeFillTint="3F"/>
      </w:tcPr>
    </w:tblStylePr>
    <w:tblStylePr w:type="band1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insideV w:val="single" w:sz="8" w:space="0" w:color="5C4C44" w:themeColor="accent6"/>
        </w:tcBorders>
        <w:shd w:val="clear" w:color="auto" w:fill="DAD1CD" w:themeFill="accent6" w:themeFillTint="3F"/>
      </w:tcPr>
    </w:tblStylePr>
    <w:tblStylePr w:type="band2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insideV w:val="single" w:sz="8" w:space="0" w:color="5C4C44" w:themeColor="accent6"/>
        </w:tcBorders>
      </w:tcPr>
    </w:tblStylePr>
  </w:style>
  <w:style w:type="table" w:styleId="Lysliste">
    <w:name w:val="Light List"/>
    <w:basedOn w:val="Tabel-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572222"/>
    <w:pPr>
      <w:spacing w:after="0" w:line="240" w:lineRule="auto"/>
    </w:p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tblBorders>
    </w:tblPr>
    <w:tblStylePr w:type="firstRow">
      <w:pPr>
        <w:spacing w:before="0" w:after="0" w:line="240" w:lineRule="auto"/>
      </w:pPr>
      <w:rPr>
        <w:b/>
        <w:bCs/>
        <w:color w:val="FFFFFF" w:themeColor="background1"/>
      </w:rPr>
      <w:tblPr/>
      <w:tcPr>
        <w:shd w:val="clear" w:color="auto" w:fill="F05133" w:themeFill="accent1"/>
      </w:tcPr>
    </w:tblStylePr>
    <w:tblStylePr w:type="lastRow">
      <w:pPr>
        <w:spacing w:before="0" w:after="0" w:line="240" w:lineRule="auto"/>
      </w:pPr>
      <w:rPr>
        <w:b/>
        <w:bCs/>
      </w:rPr>
      <w:tblPr/>
      <w:tcPr>
        <w:tcBorders>
          <w:top w:val="double" w:sz="6" w:space="0" w:color="F05133" w:themeColor="accent1"/>
          <w:left w:val="single" w:sz="8" w:space="0" w:color="F05133" w:themeColor="accent1"/>
          <w:bottom w:val="single" w:sz="8" w:space="0" w:color="F05133" w:themeColor="accent1"/>
          <w:right w:val="single" w:sz="8" w:space="0" w:color="F05133" w:themeColor="accent1"/>
        </w:tcBorders>
      </w:tcPr>
    </w:tblStylePr>
    <w:tblStylePr w:type="firstCol">
      <w:rPr>
        <w:b/>
        <w:bCs/>
      </w:rPr>
    </w:tblStylePr>
    <w:tblStylePr w:type="lastCol">
      <w:rPr>
        <w:b/>
        <w:bCs/>
      </w:rPr>
    </w:tblStylePr>
    <w:tblStylePr w:type="band1Vert">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tblStylePr w:type="band1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style>
  <w:style w:type="table" w:styleId="Lysliste-fremhvningsfarve2">
    <w:name w:val="Light List Accent 2"/>
    <w:basedOn w:val="Tabel-Normal"/>
    <w:uiPriority w:val="61"/>
    <w:semiHidden/>
    <w:unhideWhenUsed/>
    <w:rsid w:val="00572222"/>
    <w:pPr>
      <w:spacing w:after="0" w:line="240" w:lineRule="auto"/>
    </w:p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tblBorders>
    </w:tblPr>
    <w:tblStylePr w:type="firstRow">
      <w:pPr>
        <w:spacing w:before="0" w:after="0" w:line="240" w:lineRule="auto"/>
      </w:pPr>
      <w:rPr>
        <w:b/>
        <w:bCs/>
        <w:color w:val="FFFFFF" w:themeColor="background1"/>
      </w:rPr>
      <w:tblPr/>
      <w:tcPr>
        <w:shd w:val="clear" w:color="auto" w:fill="60C5BA" w:themeFill="accent2"/>
      </w:tcPr>
    </w:tblStylePr>
    <w:tblStylePr w:type="lastRow">
      <w:pPr>
        <w:spacing w:before="0" w:after="0" w:line="240" w:lineRule="auto"/>
      </w:pPr>
      <w:rPr>
        <w:b/>
        <w:bCs/>
      </w:rPr>
      <w:tblPr/>
      <w:tcPr>
        <w:tcBorders>
          <w:top w:val="double" w:sz="6" w:space="0" w:color="60C5BA" w:themeColor="accent2"/>
          <w:left w:val="single" w:sz="8" w:space="0" w:color="60C5BA" w:themeColor="accent2"/>
          <w:bottom w:val="single" w:sz="8" w:space="0" w:color="60C5BA" w:themeColor="accent2"/>
          <w:right w:val="single" w:sz="8" w:space="0" w:color="60C5BA" w:themeColor="accent2"/>
        </w:tcBorders>
      </w:tcPr>
    </w:tblStylePr>
    <w:tblStylePr w:type="firstCol">
      <w:rPr>
        <w:b/>
        <w:bCs/>
      </w:rPr>
    </w:tblStylePr>
    <w:tblStylePr w:type="lastCol">
      <w:rPr>
        <w:b/>
        <w:bCs/>
      </w:rPr>
    </w:tblStylePr>
    <w:tblStylePr w:type="band1Vert">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tblStylePr w:type="band1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style>
  <w:style w:type="table" w:styleId="Lysliste-fremhvningsfarve3">
    <w:name w:val="Light List Accent 3"/>
    <w:basedOn w:val="Tabel-Normal"/>
    <w:uiPriority w:val="61"/>
    <w:semiHidden/>
    <w:unhideWhenUsed/>
    <w:rsid w:val="00572222"/>
    <w:pPr>
      <w:spacing w:after="0" w:line="240" w:lineRule="auto"/>
    </w:p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tblBorders>
    </w:tblPr>
    <w:tblStylePr w:type="firstRow">
      <w:pPr>
        <w:spacing w:before="0" w:after="0" w:line="240" w:lineRule="auto"/>
      </w:pPr>
      <w:rPr>
        <w:b/>
        <w:bCs/>
        <w:color w:val="FFFFFF" w:themeColor="background1"/>
      </w:rPr>
      <w:tblPr/>
      <w:tcPr>
        <w:shd w:val="clear" w:color="auto" w:fill="D5E04E" w:themeFill="accent3"/>
      </w:tcPr>
    </w:tblStylePr>
    <w:tblStylePr w:type="lastRow">
      <w:pPr>
        <w:spacing w:before="0" w:after="0" w:line="240" w:lineRule="auto"/>
      </w:pPr>
      <w:rPr>
        <w:b/>
        <w:bCs/>
      </w:rPr>
      <w:tblPr/>
      <w:tcPr>
        <w:tcBorders>
          <w:top w:val="double" w:sz="6" w:space="0" w:color="D5E04E" w:themeColor="accent3"/>
          <w:left w:val="single" w:sz="8" w:space="0" w:color="D5E04E" w:themeColor="accent3"/>
          <w:bottom w:val="single" w:sz="8" w:space="0" w:color="D5E04E" w:themeColor="accent3"/>
          <w:right w:val="single" w:sz="8" w:space="0" w:color="D5E04E" w:themeColor="accent3"/>
        </w:tcBorders>
      </w:tcPr>
    </w:tblStylePr>
    <w:tblStylePr w:type="firstCol">
      <w:rPr>
        <w:b/>
        <w:bCs/>
      </w:rPr>
    </w:tblStylePr>
    <w:tblStylePr w:type="lastCol">
      <w:rPr>
        <w:b/>
        <w:bCs/>
      </w:rPr>
    </w:tblStylePr>
    <w:tblStylePr w:type="band1Vert">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tblStylePr w:type="band1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style>
  <w:style w:type="table" w:styleId="Lysliste-fremhvningsfarve4">
    <w:name w:val="Light List Accent 4"/>
    <w:basedOn w:val="Tabel-Normal"/>
    <w:uiPriority w:val="61"/>
    <w:semiHidden/>
    <w:unhideWhenUsed/>
    <w:rsid w:val="00572222"/>
    <w:pPr>
      <w:spacing w:after="0" w:line="240" w:lineRule="auto"/>
    </w:p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tblBorders>
    </w:tblPr>
    <w:tblStylePr w:type="firstRow">
      <w:pPr>
        <w:spacing w:before="0" w:after="0" w:line="240" w:lineRule="auto"/>
      </w:pPr>
      <w:rPr>
        <w:b/>
        <w:bCs/>
        <w:color w:val="FFFFFF" w:themeColor="background1"/>
      </w:rPr>
      <w:tblPr/>
      <w:tcPr>
        <w:shd w:val="clear" w:color="auto" w:fill="42C4DD" w:themeFill="accent4"/>
      </w:tcPr>
    </w:tblStylePr>
    <w:tblStylePr w:type="lastRow">
      <w:pPr>
        <w:spacing w:before="0" w:after="0" w:line="240" w:lineRule="auto"/>
      </w:pPr>
      <w:rPr>
        <w:b/>
        <w:bCs/>
      </w:rPr>
      <w:tblPr/>
      <w:tcPr>
        <w:tcBorders>
          <w:top w:val="double" w:sz="6" w:space="0" w:color="42C4DD" w:themeColor="accent4"/>
          <w:left w:val="single" w:sz="8" w:space="0" w:color="42C4DD" w:themeColor="accent4"/>
          <w:bottom w:val="single" w:sz="8" w:space="0" w:color="42C4DD" w:themeColor="accent4"/>
          <w:right w:val="single" w:sz="8" w:space="0" w:color="42C4DD" w:themeColor="accent4"/>
        </w:tcBorders>
      </w:tcPr>
    </w:tblStylePr>
    <w:tblStylePr w:type="firstCol">
      <w:rPr>
        <w:b/>
        <w:bCs/>
      </w:rPr>
    </w:tblStylePr>
    <w:tblStylePr w:type="lastCol">
      <w:rPr>
        <w:b/>
        <w:bCs/>
      </w:rPr>
    </w:tblStylePr>
    <w:tblStylePr w:type="band1Vert">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tblStylePr w:type="band1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style>
  <w:style w:type="table" w:styleId="Lysliste-fremhvningsfarve5">
    <w:name w:val="Light List Accent 5"/>
    <w:basedOn w:val="Tabel-Normal"/>
    <w:uiPriority w:val="61"/>
    <w:semiHidden/>
    <w:unhideWhenUsed/>
    <w:rsid w:val="00572222"/>
    <w:pPr>
      <w:spacing w:after="0" w:line="240" w:lineRule="auto"/>
    </w:p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tblBorders>
    </w:tblPr>
    <w:tblStylePr w:type="firstRow">
      <w:pPr>
        <w:spacing w:before="0" w:after="0" w:line="240" w:lineRule="auto"/>
      </w:pPr>
      <w:rPr>
        <w:b/>
        <w:bCs/>
        <w:color w:val="FFFFFF" w:themeColor="background1"/>
      </w:rPr>
      <w:tblPr/>
      <w:tcPr>
        <w:shd w:val="clear" w:color="auto" w:fill="A49B8D" w:themeFill="accent5"/>
      </w:tcPr>
    </w:tblStylePr>
    <w:tblStylePr w:type="lastRow">
      <w:pPr>
        <w:spacing w:before="0" w:after="0" w:line="240" w:lineRule="auto"/>
      </w:pPr>
      <w:rPr>
        <w:b/>
        <w:bCs/>
      </w:rPr>
      <w:tblPr/>
      <w:tcPr>
        <w:tcBorders>
          <w:top w:val="double" w:sz="6" w:space="0" w:color="A49B8D" w:themeColor="accent5"/>
          <w:left w:val="single" w:sz="8" w:space="0" w:color="A49B8D" w:themeColor="accent5"/>
          <w:bottom w:val="single" w:sz="8" w:space="0" w:color="A49B8D" w:themeColor="accent5"/>
          <w:right w:val="single" w:sz="8" w:space="0" w:color="A49B8D" w:themeColor="accent5"/>
        </w:tcBorders>
      </w:tcPr>
    </w:tblStylePr>
    <w:tblStylePr w:type="firstCol">
      <w:rPr>
        <w:b/>
        <w:bCs/>
      </w:rPr>
    </w:tblStylePr>
    <w:tblStylePr w:type="lastCol">
      <w:rPr>
        <w:b/>
        <w:bCs/>
      </w:rPr>
    </w:tblStylePr>
    <w:tblStylePr w:type="band1Vert">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tblStylePr w:type="band1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style>
  <w:style w:type="table" w:styleId="Lysliste-fremhvningsfarve6">
    <w:name w:val="Light List Accent 6"/>
    <w:basedOn w:val="Tabel-Normal"/>
    <w:uiPriority w:val="61"/>
    <w:semiHidden/>
    <w:unhideWhenUsed/>
    <w:rsid w:val="00572222"/>
    <w:pPr>
      <w:spacing w:after="0" w:line="240" w:lineRule="auto"/>
    </w:p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tblBorders>
    </w:tblPr>
    <w:tblStylePr w:type="firstRow">
      <w:pPr>
        <w:spacing w:before="0" w:after="0" w:line="240" w:lineRule="auto"/>
      </w:pPr>
      <w:rPr>
        <w:b/>
        <w:bCs/>
        <w:color w:val="FFFFFF" w:themeColor="background1"/>
      </w:rPr>
      <w:tblPr/>
      <w:tcPr>
        <w:shd w:val="clear" w:color="auto" w:fill="5C4C44" w:themeFill="accent6"/>
      </w:tcPr>
    </w:tblStylePr>
    <w:tblStylePr w:type="lastRow">
      <w:pPr>
        <w:spacing w:before="0" w:after="0" w:line="240" w:lineRule="auto"/>
      </w:pPr>
      <w:rPr>
        <w:b/>
        <w:bCs/>
      </w:rPr>
      <w:tblPr/>
      <w:tcPr>
        <w:tcBorders>
          <w:top w:val="double" w:sz="6" w:space="0" w:color="5C4C44" w:themeColor="accent6"/>
          <w:left w:val="single" w:sz="8" w:space="0" w:color="5C4C44" w:themeColor="accent6"/>
          <w:bottom w:val="single" w:sz="8" w:space="0" w:color="5C4C44" w:themeColor="accent6"/>
          <w:right w:val="single" w:sz="8" w:space="0" w:color="5C4C44" w:themeColor="accent6"/>
        </w:tcBorders>
      </w:tcPr>
    </w:tblStylePr>
    <w:tblStylePr w:type="firstCol">
      <w:rPr>
        <w:b/>
        <w:bCs/>
      </w:rPr>
    </w:tblStylePr>
    <w:tblStylePr w:type="lastCol">
      <w:rPr>
        <w:b/>
        <w:bCs/>
      </w:rPr>
    </w:tblStylePr>
    <w:tblStylePr w:type="band1Vert">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tblStylePr w:type="band1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style>
  <w:style w:type="table" w:styleId="Lysskygge">
    <w:name w:val="Light Shading"/>
    <w:basedOn w:val="Tabel-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572222"/>
    <w:pPr>
      <w:spacing w:after="0" w:line="240" w:lineRule="auto"/>
    </w:pPr>
    <w:rPr>
      <w:color w:val="CA2C0F" w:themeColor="accent1" w:themeShade="BF"/>
    </w:rPr>
    <w:tblPr>
      <w:tblStyleRowBandSize w:val="1"/>
      <w:tblStyleColBandSize w:val="1"/>
      <w:tblBorders>
        <w:top w:val="single" w:sz="8" w:space="0" w:color="F05133" w:themeColor="accent1"/>
        <w:bottom w:val="single" w:sz="8" w:space="0" w:color="F05133" w:themeColor="accent1"/>
      </w:tblBorders>
    </w:tblPr>
    <w:tblStylePr w:type="firstRow">
      <w:pPr>
        <w:spacing w:before="0" w:after="0" w:line="240" w:lineRule="auto"/>
      </w:pPr>
      <w:rPr>
        <w:b/>
        <w:bCs/>
      </w:rPr>
      <w:tblPr/>
      <w:tcPr>
        <w:tcBorders>
          <w:top w:val="single" w:sz="8" w:space="0" w:color="F05133" w:themeColor="accent1"/>
          <w:left w:val="nil"/>
          <w:bottom w:val="single" w:sz="8" w:space="0" w:color="F05133" w:themeColor="accent1"/>
          <w:right w:val="nil"/>
          <w:insideH w:val="nil"/>
          <w:insideV w:val="nil"/>
        </w:tcBorders>
      </w:tcPr>
    </w:tblStylePr>
    <w:tblStylePr w:type="lastRow">
      <w:pPr>
        <w:spacing w:before="0" w:after="0" w:line="240" w:lineRule="auto"/>
      </w:pPr>
      <w:rPr>
        <w:b/>
        <w:bCs/>
      </w:rPr>
      <w:tblPr/>
      <w:tcPr>
        <w:tcBorders>
          <w:top w:val="single" w:sz="8" w:space="0" w:color="F05133" w:themeColor="accent1"/>
          <w:left w:val="nil"/>
          <w:bottom w:val="single" w:sz="8" w:space="0" w:color="F051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C" w:themeFill="accent1" w:themeFillTint="3F"/>
      </w:tcPr>
    </w:tblStylePr>
    <w:tblStylePr w:type="band1Horz">
      <w:tblPr/>
      <w:tcPr>
        <w:tcBorders>
          <w:left w:val="nil"/>
          <w:right w:val="nil"/>
          <w:insideH w:val="nil"/>
          <w:insideV w:val="nil"/>
        </w:tcBorders>
        <w:shd w:val="clear" w:color="auto" w:fill="FBD3CC" w:themeFill="accent1" w:themeFillTint="3F"/>
      </w:tcPr>
    </w:tblStylePr>
  </w:style>
  <w:style w:type="table" w:styleId="Lysskygge-fremhvningsfarve2">
    <w:name w:val="Light Shading Accent 2"/>
    <w:basedOn w:val="Tabel-Normal"/>
    <w:uiPriority w:val="60"/>
    <w:semiHidden/>
    <w:unhideWhenUsed/>
    <w:rsid w:val="00572222"/>
    <w:pPr>
      <w:spacing w:after="0" w:line="240" w:lineRule="auto"/>
    </w:pPr>
    <w:rPr>
      <w:color w:val="3AA095" w:themeColor="accent2" w:themeShade="BF"/>
    </w:rPr>
    <w:tblPr>
      <w:tblStyleRowBandSize w:val="1"/>
      <w:tblStyleColBandSize w:val="1"/>
      <w:tblBorders>
        <w:top w:val="single" w:sz="8" w:space="0" w:color="60C5BA" w:themeColor="accent2"/>
        <w:bottom w:val="single" w:sz="8" w:space="0" w:color="60C5BA" w:themeColor="accent2"/>
      </w:tblBorders>
    </w:tblPr>
    <w:tblStylePr w:type="firstRow">
      <w:pPr>
        <w:spacing w:before="0" w:after="0" w:line="240" w:lineRule="auto"/>
      </w:pPr>
      <w:rPr>
        <w:b/>
        <w:bCs/>
      </w:rPr>
      <w:tblPr/>
      <w:tcPr>
        <w:tcBorders>
          <w:top w:val="single" w:sz="8" w:space="0" w:color="60C5BA" w:themeColor="accent2"/>
          <w:left w:val="nil"/>
          <w:bottom w:val="single" w:sz="8" w:space="0" w:color="60C5BA" w:themeColor="accent2"/>
          <w:right w:val="nil"/>
          <w:insideH w:val="nil"/>
          <w:insideV w:val="nil"/>
        </w:tcBorders>
      </w:tcPr>
    </w:tblStylePr>
    <w:tblStylePr w:type="lastRow">
      <w:pPr>
        <w:spacing w:before="0" w:after="0" w:line="240" w:lineRule="auto"/>
      </w:pPr>
      <w:rPr>
        <w:b/>
        <w:bCs/>
      </w:rPr>
      <w:tblPr/>
      <w:tcPr>
        <w:tcBorders>
          <w:top w:val="single" w:sz="8" w:space="0" w:color="60C5BA" w:themeColor="accent2"/>
          <w:left w:val="nil"/>
          <w:bottom w:val="single" w:sz="8" w:space="0" w:color="60C5B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0ED" w:themeFill="accent2" w:themeFillTint="3F"/>
      </w:tcPr>
    </w:tblStylePr>
    <w:tblStylePr w:type="band1Horz">
      <w:tblPr/>
      <w:tcPr>
        <w:tcBorders>
          <w:left w:val="nil"/>
          <w:right w:val="nil"/>
          <w:insideH w:val="nil"/>
          <w:insideV w:val="nil"/>
        </w:tcBorders>
        <w:shd w:val="clear" w:color="auto" w:fill="D7F0ED" w:themeFill="accent2" w:themeFillTint="3F"/>
      </w:tcPr>
    </w:tblStylePr>
  </w:style>
  <w:style w:type="table" w:styleId="Lysskygge-fremhvningsfarve3">
    <w:name w:val="Light Shading Accent 3"/>
    <w:basedOn w:val="Tabel-Normal"/>
    <w:uiPriority w:val="60"/>
    <w:semiHidden/>
    <w:unhideWhenUsed/>
    <w:rsid w:val="00572222"/>
    <w:pPr>
      <w:spacing w:after="0" w:line="240" w:lineRule="auto"/>
    </w:pPr>
    <w:rPr>
      <w:color w:val="B3C021" w:themeColor="accent3" w:themeShade="BF"/>
    </w:rPr>
    <w:tblPr>
      <w:tblStyleRowBandSize w:val="1"/>
      <w:tblStyleColBandSize w:val="1"/>
      <w:tblBorders>
        <w:top w:val="single" w:sz="8" w:space="0" w:color="D5E04E" w:themeColor="accent3"/>
        <w:bottom w:val="single" w:sz="8" w:space="0" w:color="D5E04E" w:themeColor="accent3"/>
      </w:tblBorders>
    </w:tblPr>
    <w:tblStylePr w:type="firstRow">
      <w:pPr>
        <w:spacing w:before="0" w:after="0" w:line="240" w:lineRule="auto"/>
      </w:pPr>
      <w:rPr>
        <w:b/>
        <w:bCs/>
      </w:rPr>
      <w:tblPr/>
      <w:tcPr>
        <w:tcBorders>
          <w:top w:val="single" w:sz="8" w:space="0" w:color="D5E04E" w:themeColor="accent3"/>
          <w:left w:val="nil"/>
          <w:bottom w:val="single" w:sz="8" w:space="0" w:color="D5E04E" w:themeColor="accent3"/>
          <w:right w:val="nil"/>
          <w:insideH w:val="nil"/>
          <w:insideV w:val="nil"/>
        </w:tcBorders>
      </w:tcPr>
    </w:tblStylePr>
    <w:tblStylePr w:type="lastRow">
      <w:pPr>
        <w:spacing w:before="0" w:after="0" w:line="240" w:lineRule="auto"/>
      </w:pPr>
      <w:rPr>
        <w:b/>
        <w:bCs/>
      </w:rPr>
      <w:tblPr/>
      <w:tcPr>
        <w:tcBorders>
          <w:top w:val="single" w:sz="8" w:space="0" w:color="D5E04E" w:themeColor="accent3"/>
          <w:left w:val="nil"/>
          <w:bottom w:val="single" w:sz="8" w:space="0" w:color="D5E04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7D3" w:themeFill="accent3" w:themeFillTint="3F"/>
      </w:tcPr>
    </w:tblStylePr>
    <w:tblStylePr w:type="band1Horz">
      <w:tblPr/>
      <w:tcPr>
        <w:tcBorders>
          <w:left w:val="nil"/>
          <w:right w:val="nil"/>
          <w:insideH w:val="nil"/>
          <w:insideV w:val="nil"/>
        </w:tcBorders>
        <w:shd w:val="clear" w:color="auto" w:fill="F4F7D3" w:themeFill="accent3" w:themeFillTint="3F"/>
      </w:tcPr>
    </w:tblStylePr>
  </w:style>
  <w:style w:type="table" w:styleId="Lysskygge-fremhvningsfarve4">
    <w:name w:val="Light Shading Accent 4"/>
    <w:basedOn w:val="Tabel-Normal"/>
    <w:uiPriority w:val="60"/>
    <w:semiHidden/>
    <w:unhideWhenUsed/>
    <w:rsid w:val="00572222"/>
    <w:pPr>
      <w:spacing w:after="0" w:line="240" w:lineRule="auto"/>
    </w:pPr>
    <w:rPr>
      <w:color w:val="209DB5" w:themeColor="accent4" w:themeShade="BF"/>
    </w:rPr>
    <w:tblPr>
      <w:tblStyleRowBandSize w:val="1"/>
      <w:tblStyleColBandSize w:val="1"/>
      <w:tblBorders>
        <w:top w:val="single" w:sz="8" w:space="0" w:color="42C4DD" w:themeColor="accent4"/>
        <w:bottom w:val="single" w:sz="8" w:space="0" w:color="42C4DD" w:themeColor="accent4"/>
      </w:tblBorders>
    </w:tblPr>
    <w:tblStylePr w:type="firstRow">
      <w:pPr>
        <w:spacing w:before="0" w:after="0" w:line="240" w:lineRule="auto"/>
      </w:pPr>
      <w:rPr>
        <w:b/>
        <w:bCs/>
      </w:rPr>
      <w:tblPr/>
      <w:tcPr>
        <w:tcBorders>
          <w:top w:val="single" w:sz="8" w:space="0" w:color="42C4DD" w:themeColor="accent4"/>
          <w:left w:val="nil"/>
          <w:bottom w:val="single" w:sz="8" w:space="0" w:color="42C4DD" w:themeColor="accent4"/>
          <w:right w:val="nil"/>
          <w:insideH w:val="nil"/>
          <w:insideV w:val="nil"/>
        </w:tcBorders>
      </w:tcPr>
    </w:tblStylePr>
    <w:tblStylePr w:type="lastRow">
      <w:pPr>
        <w:spacing w:before="0" w:after="0" w:line="240" w:lineRule="auto"/>
      </w:pPr>
      <w:rPr>
        <w:b/>
        <w:bCs/>
      </w:rPr>
      <w:tblPr/>
      <w:tcPr>
        <w:tcBorders>
          <w:top w:val="single" w:sz="8" w:space="0" w:color="42C4DD" w:themeColor="accent4"/>
          <w:left w:val="nil"/>
          <w:bottom w:val="single" w:sz="8" w:space="0" w:color="42C4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F0F6" w:themeFill="accent4" w:themeFillTint="3F"/>
      </w:tcPr>
    </w:tblStylePr>
    <w:tblStylePr w:type="band1Horz">
      <w:tblPr/>
      <w:tcPr>
        <w:tcBorders>
          <w:left w:val="nil"/>
          <w:right w:val="nil"/>
          <w:insideH w:val="nil"/>
          <w:insideV w:val="nil"/>
        </w:tcBorders>
        <w:shd w:val="clear" w:color="auto" w:fill="D0F0F6" w:themeFill="accent4" w:themeFillTint="3F"/>
      </w:tcPr>
    </w:tblStylePr>
  </w:style>
  <w:style w:type="table" w:styleId="Lysskygge-fremhvningsfarve5">
    <w:name w:val="Light Shading Accent 5"/>
    <w:basedOn w:val="Tabel-Normal"/>
    <w:uiPriority w:val="60"/>
    <w:semiHidden/>
    <w:unhideWhenUsed/>
    <w:rsid w:val="00572222"/>
    <w:pPr>
      <w:spacing w:after="0" w:line="240" w:lineRule="auto"/>
    </w:pPr>
    <w:rPr>
      <w:color w:val="7E7465" w:themeColor="accent5" w:themeShade="BF"/>
    </w:rPr>
    <w:tblPr>
      <w:tblStyleRowBandSize w:val="1"/>
      <w:tblStyleColBandSize w:val="1"/>
      <w:tblBorders>
        <w:top w:val="single" w:sz="8" w:space="0" w:color="A49B8D" w:themeColor="accent5"/>
        <w:bottom w:val="single" w:sz="8" w:space="0" w:color="A49B8D" w:themeColor="accent5"/>
      </w:tblBorders>
    </w:tblPr>
    <w:tblStylePr w:type="firstRow">
      <w:pPr>
        <w:spacing w:before="0" w:after="0" w:line="240" w:lineRule="auto"/>
      </w:pPr>
      <w:rPr>
        <w:b/>
        <w:bCs/>
      </w:rPr>
      <w:tblPr/>
      <w:tcPr>
        <w:tcBorders>
          <w:top w:val="single" w:sz="8" w:space="0" w:color="A49B8D" w:themeColor="accent5"/>
          <w:left w:val="nil"/>
          <w:bottom w:val="single" w:sz="8" w:space="0" w:color="A49B8D" w:themeColor="accent5"/>
          <w:right w:val="nil"/>
          <w:insideH w:val="nil"/>
          <w:insideV w:val="nil"/>
        </w:tcBorders>
      </w:tcPr>
    </w:tblStylePr>
    <w:tblStylePr w:type="lastRow">
      <w:pPr>
        <w:spacing w:before="0" w:after="0" w:line="240" w:lineRule="auto"/>
      </w:pPr>
      <w:rPr>
        <w:b/>
        <w:bCs/>
      </w:rPr>
      <w:tblPr/>
      <w:tcPr>
        <w:tcBorders>
          <w:top w:val="single" w:sz="8" w:space="0" w:color="A49B8D" w:themeColor="accent5"/>
          <w:left w:val="nil"/>
          <w:bottom w:val="single" w:sz="8" w:space="0" w:color="A49B8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6E2" w:themeFill="accent5" w:themeFillTint="3F"/>
      </w:tcPr>
    </w:tblStylePr>
    <w:tblStylePr w:type="band1Horz">
      <w:tblPr/>
      <w:tcPr>
        <w:tcBorders>
          <w:left w:val="nil"/>
          <w:right w:val="nil"/>
          <w:insideH w:val="nil"/>
          <w:insideV w:val="nil"/>
        </w:tcBorders>
        <w:shd w:val="clear" w:color="auto" w:fill="E8E6E2" w:themeFill="accent5" w:themeFillTint="3F"/>
      </w:tcPr>
    </w:tblStylePr>
  </w:style>
  <w:style w:type="table" w:styleId="Lysskygge-fremhvningsfarve6">
    <w:name w:val="Light Shading Accent 6"/>
    <w:basedOn w:val="Tabel-Normal"/>
    <w:uiPriority w:val="60"/>
    <w:semiHidden/>
    <w:unhideWhenUsed/>
    <w:rsid w:val="00572222"/>
    <w:pPr>
      <w:spacing w:after="0" w:line="240" w:lineRule="auto"/>
    </w:pPr>
    <w:rPr>
      <w:color w:val="443833" w:themeColor="accent6" w:themeShade="BF"/>
    </w:rPr>
    <w:tblPr>
      <w:tblStyleRowBandSize w:val="1"/>
      <w:tblStyleColBandSize w:val="1"/>
      <w:tblBorders>
        <w:top w:val="single" w:sz="8" w:space="0" w:color="5C4C44" w:themeColor="accent6"/>
        <w:bottom w:val="single" w:sz="8" w:space="0" w:color="5C4C44" w:themeColor="accent6"/>
      </w:tblBorders>
    </w:tblPr>
    <w:tblStylePr w:type="firstRow">
      <w:pPr>
        <w:spacing w:before="0" w:after="0" w:line="240" w:lineRule="auto"/>
      </w:pPr>
      <w:rPr>
        <w:b/>
        <w:bCs/>
      </w:rPr>
      <w:tblPr/>
      <w:tcPr>
        <w:tcBorders>
          <w:top w:val="single" w:sz="8" w:space="0" w:color="5C4C44" w:themeColor="accent6"/>
          <w:left w:val="nil"/>
          <w:bottom w:val="single" w:sz="8" w:space="0" w:color="5C4C44" w:themeColor="accent6"/>
          <w:right w:val="nil"/>
          <w:insideH w:val="nil"/>
          <w:insideV w:val="nil"/>
        </w:tcBorders>
      </w:tcPr>
    </w:tblStylePr>
    <w:tblStylePr w:type="lastRow">
      <w:pPr>
        <w:spacing w:before="0" w:after="0" w:line="240" w:lineRule="auto"/>
      </w:pPr>
      <w:rPr>
        <w:b/>
        <w:bCs/>
      </w:rPr>
      <w:tblPr/>
      <w:tcPr>
        <w:tcBorders>
          <w:top w:val="single" w:sz="8" w:space="0" w:color="5C4C44" w:themeColor="accent6"/>
          <w:left w:val="nil"/>
          <w:bottom w:val="single" w:sz="8" w:space="0" w:color="5C4C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1CD" w:themeFill="accent6" w:themeFillTint="3F"/>
      </w:tcPr>
    </w:tblStylePr>
    <w:tblStylePr w:type="band1Horz">
      <w:tblPr/>
      <w:tcPr>
        <w:tcBorders>
          <w:left w:val="nil"/>
          <w:right w:val="nil"/>
          <w:insideH w:val="nil"/>
          <w:insideV w:val="nil"/>
        </w:tcBorders>
        <w:shd w:val="clear" w:color="auto" w:fill="DAD1CD" w:themeFill="accent6" w:themeFillTint="3F"/>
      </w:tcPr>
    </w:tblStylePr>
  </w:style>
  <w:style w:type="character" w:styleId="Linjenummer">
    <w:name w:val="line number"/>
    <w:basedOn w:val="Standardskrifttypeiafsnit"/>
    <w:uiPriority w:val="99"/>
    <w:semiHidden/>
    <w:unhideWhenUsed/>
    <w:rsid w:val="00572222"/>
    <w:rPr>
      <w:sz w:val="22"/>
    </w:rPr>
  </w:style>
  <w:style w:type="paragraph" w:styleId="Liste">
    <w:name w:val="List"/>
    <w:basedOn w:val="Normal"/>
    <w:uiPriority w:val="99"/>
    <w:semiHidden/>
    <w:unhideWhenUsed/>
    <w:rsid w:val="00572222"/>
    <w:pPr>
      <w:ind w:left="360" w:hanging="360"/>
      <w:contextualSpacing/>
    </w:pPr>
  </w:style>
  <w:style w:type="paragraph" w:styleId="Liste2">
    <w:name w:val="List 2"/>
    <w:basedOn w:val="Normal"/>
    <w:uiPriority w:val="99"/>
    <w:semiHidden/>
    <w:unhideWhenUsed/>
    <w:rsid w:val="00572222"/>
    <w:pPr>
      <w:ind w:left="720" w:hanging="360"/>
      <w:contextualSpacing/>
    </w:pPr>
  </w:style>
  <w:style w:type="paragraph" w:styleId="Liste3">
    <w:name w:val="List 3"/>
    <w:basedOn w:val="Normal"/>
    <w:uiPriority w:val="99"/>
    <w:semiHidden/>
    <w:unhideWhenUsed/>
    <w:rsid w:val="00572222"/>
    <w:pPr>
      <w:ind w:left="1080" w:hanging="360"/>
      <w:contextualSpacing/>
    </w:pPr>
  </w:style>
  <w:style w:type="paragraph" w:styleId="Liste4">
    <w:name w:val="List 4"/>
    <w:basedOn w:val="Normal"/>
    <w:uiPriority w:val="99"/>
    <w:semiHidden/>
    <w:unhideWhenUsed/>
    <w:rsid w:val="00572222"/>
    <w:pPr>
      <w:ind w:left="1440" w:hanging="360"/>
      <w:contextualSpacing/>
    </w:pPr>
  </w:style>
  <w:style w:type="paragraph" w:styleId="Liste5">
    <w:name w:val="List 5"/>
    <w:basedOn w:val="Normal"/>
    <w:uiPriority w:val="99"/>
    <w:semiHidden/>
    <w:unhideWhenUsed/>
    <w:rsid w:val="00572222"/>
    <w:pPr>
      <w:ind w:left="1800" w:hanging="360"/>
      <w:contextualSpacing/>
    </w:pPr>
  </w:style>
  <w:style w:type="paragraph" w:styleId="Opstilling-punkttegn">
    <w:name w:val="List Bullet"/>
    <w:basedOn w:val="Normal"/>
    <w:uiPriority w:val="99"/>
    <w:semiHidden/>
    <w:unhideWhenUsed/>
    <w:rsid w:val="00572222"/>
    <w:pPr>
      <w:numPr>
        <w:numId w:val="1"/>
      </w:numPr>
      <w:contextualSpacing/>
    </w:pPr>
  </w:style>
  <w:style w:type="paragraph" w:styleId="Opstilling-punkttegn2">
    <w:name w:val="List Bullet 2"/>
    <w:basedOn w:val="Normal"/>
    <w:uiPriority w:val="99"/>
    <w:semiHidden/>
    <w:unhideWhenUsed/>
    <w:rsid w:val="00572222"/>
    <w:pPr>
      <w:numPr>
        <w:numId w:val="2"/>
      </w:numPr>
      <w:contextualSpacing/>
    </w:pPr>
  </w:style>
  <w:style w:type="paragraph" w:styleId="Opstilling-punkttegn3">
    <w:name w:val="List Bullet 3"/>
    <w:basedOn w:val="Normal"/>
    <w:uiPriority w:val="99"/>
    <w:semiHidden/>
    <w:unhideWhenUsed/>
    <w:rsid w:val="00572222"/>
    <w:pPr>
      <w:numPr>
        <w:numId w:val="3"/>
      </w:numPr>
      <w:contextualSpacing/>
    </w:pPr>
  </w:style>
  <w:style w:type="paragraph" w:styleId="Opstilling-punkttegn4">
    <w:name w:val="List Bullet 4"/>
    <w:basedOn w:val="Normal"/>
    <w:uiPriority w:val="99"/>
    <w:semiHidden/>
    <w:unhideWhenUsed/>
    <w:rsid w:val="00572222"/>
    <w:pPr>
      <w:numPr>
        <w:numId w:val="4"/>
      </w:numPr>
      <w:contextualSpacing/>
    </w:pPr>
  </w:style>
  <w:style w:type="paragraph" w:styleId="Opstilling-punkttegn5">
    <w:name w:val="List Bullet 5"/>
    <w:basedOn w:val="Normal"/>
    <w:uiPriority w:val="99"/>
    <w:semiHidden/>
    <w:unhideWhenUsed/>
    <w:rsid w:val="00572222"/>
    <w:pPr>
      <w:numPr>
        <w:numId w:val="5"/>
      </w:numPr>
      <w:contextualSpacing/>
    </w:pPr>
  </w:style>
  <w:style w:type="paragraph" w:styleId="Opstilling-forts">
    <w:name w:val="List Continue"/>
    <w:basedOn w:val="Normal"/>
    <w:uiPriority w:val="99"/>
    <w:semiHidden/>
    <w:unhideWhenUsed/>
    <w:rsid w:val="00572222"/>
    <w:pPr>
      <w:spacing w:after="120"/>
      <w:ind w:left="360"/>
      <w:contextualSpacing/>
    </w:pPr>
  </w:style>
  <w:style w:type="paragraph" w:styleId="Opstilling-forts2">
    <w:name w:val="List Continue 2"/>
    <w:basedOn w:val="Normal"/>
    <w:uiPriority w:val="99"/>
    <w:semiHidden/>
    <w:unhideWhenUsed/>
    <w:rsid w:val="00572222"/>
    <w:pPr>
      <w:spacing w:after="120"/>
      <w:ind w:left="720"/>
      <w:contextualSpacing/>
    </w:pPr>
  </w:style>
  <w:style w:type="paragraph" w:styleId="Opstilling-forts3">
    <w:name w:val="List Continue 3"/>
    <w:basedOn w:val="Normal"/>
    <w:uiPriority w:val="99"/>
    <w:semiHidden/>
    <w:unhideWhenUsed/>
    <w:rsid w:val="00572222"/>
    <w:pPr>
      <w:spacing w:after="120"/>
      <w:ind w:left="1080"/>
      <w:contextualSpacing/>
    </w:pPr>
  </w:style>
  <w:style w:type="paragraph" w:styleId="Opstilling-forts4">
    <w:name w:val="List Continue 4"/>
    <w:basedOn w:val="Normal"/>
    <w:uiPriority w:val="99"/>
    <w:semiHidden/>
    <w:unhideWhenUsed/>
    <w:rsid w:val="00572222"/>
    <w:pPr>
      <w:spacing w:after="120"/>
      <w:ind w:left="1440"/>
      <w:contextualSpacing/>
    </w:pPr>
  </w:style>
  <w:style w:type="paragraph" w:styleId="Opstilling-forts5">
    <w:name w:val="List Continue 5"/>
    <w:basedOn w:val="Normal"/>
    <w:uiPriority w:val="99"/>
    <w:semiHidden/>
    <w:unhideWhenUsed/>
    <w:rsid w:val="00572222"/>
    <w:pPr>
      <w:spacing w:after="120"/>
      <w:ind w:left="1800"/>
      <w:contextualSpacing/>
    </w:pPr>
  </w:style>
  <w:style w:type="paragraph" w:styleId="Opstilling-talellerbogst">
    <w:name w:val="List Number"/>
    <w:basedOn w:val="Normal"/>
    <w:uiPriority w:val="99"/>
    <w:semiHidden/>
    <w:unhideWhenUsed/>
    <w:rsid w:val="00572222"/>
    <w:pPr>
      <w:numPr>
        <w:numId w:val="6"/>
      </w:numPr>
      <w:contextualSpacing/>
    </w:pPr>
  </w:style>
  <w:style w:type="paragraph" w:styleId="Opstilling-talellerbogst2">
    <w:name w:val="List Number 2"/>
    <w:basedOn w:val="Normal"/>
    <w:uiPriority w:val="99"/>
    <w:semiHidden/>
    <w:unhideWhenUsed/>
    <w:rsid w:val="00572222"/>
    <w:pPr>
      <w:numPr>
        <w:numId w:val="7"/>
      </w:numPr>
      <w:contextualSpacing/>
    </w:pPr>
  </w:style>
  <w:style w:type="paragraph" w:styleId="Opstilling-talellerbogst3">
    <w:name w:val="List Number 3"/>
    <w:basedOn w:val="Normal"/>
    <w:uiPriority w:val="99"/>
    <w:semiHidden/>
    <w:unhideWhenUsed/>
    <w:rsid w:val="00572222"/>
    <w:pPr>
      <w:numPr>
        <w:numId w:val="8"/>
      </w:numPr>
      <w:contextualSpacing/>
    </w:pPr>
  </w:style>
  <w:style w:type="paragraph" w:styleId="Opstilling-talellerbogst4">
    <w:name w:val="List Number 4"/>
    <w:basedOn w:val="Normal"/>
    <w:uiPriority w:val="99"/>
    <w:semiHidden/>
    <w:unhideWhenUsed/>
    <w:rsid w:val="00572222"/>
    <w:pPr>
      <w:numPr>
        <w:numId w:val="9"/>
      </w:numPr>
      <w:contextualSpacing/>
    </w:pPr>
  </w:style>
  <w:style w:type="paragraph" w:styleId="Opstilling-talellerbogst5">
    <w:name w:val="List Number 5"/>
    <w:basedOn w:val="Normal"/>
    <w:uiPriority w:val="99"/>
    <w:semiHidden/>
    <w:unhideWhenUsed/>
    <w:rsid w:val="00572222"/>
    <w:pPr>
      <w:numPr>
        <w:numId w:val="10"/>
      </w:numPr>
      <w:contextualSpacing/>
    </w:pPr>
  </w:style>
  <w:style w:type="paragraph" w:styleId="Listeafsnit">
    <w:name w:val="List Paragraph"/>
    <w:basedOn w:val="Normal"/>
    <w:uiPriority w:val="34"/>
    <w:semiHidden/>
    <w:qFormat/>
    <w:rsid w:val="00572222"/>
    <w:pPr>
      <w:ind w:left="720"/>
      <w:contextualSpacing/>
    </w:pPr>
  </w:style>
  <w:style w:type="table" w:styleId="Listetabel1-lys">
    <w:name w:val="List Table 1 Light"/>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F69684" w:themeColor="accent1" w:themeTint="99"/>
        </w:tcBorders>
      </w:tcPr>
    </w:tblStylePr>
    <w:tblStylePr w:type="lastRow">
      <w:rPr>
        <w:b/>
        <w:bCs/>
      </w:rPr>
      <w:tblPr/>
      <w:tcPr>
        <w:tcBorders>
          <w:top w:val="sing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Listetabel1-lys-farve2">
    <w:name w:val="List Table 1 Light Accent 2"/>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9FDCD5" w:themeColor="accent2" w:themeTint="99"/>
        </w:tcBorders>
      </w:tcPr>
    </w:tblStylePr>
    <w:tblStylePr w:type="lastRow">
      <w:rPr>
        <w:b/>
        <w:bCs/>
      </w:rPr>
      <w:tblPr/>
      <w:tcPr>
        <w:tcBorders>
          <w:top w:val="sing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Listetabel1-lys-farve3">
    <w:name w:val="List Table 1 Light Accent 3"/>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E5EC94" w:themeColor="accent3" w:themeTint="99"/>
        </w:tcBorders>
      </w:tcPr>
    </w:tblStylePr>
    <w:tblStylePr w:type="lastRow">
      <w:rPr>
        <w:b/>
        <w:bCs/>
      </w:rPr>
      <w:tblPr/>
      <w:tcPr>
        <w:tcBorders>
          <w:top w:val="sing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Listetabel1-lys-farve4">
    <w:name w:val="List Table 1 Light Accent 4"/>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8DDBEA" w:themeColor="accent4" w:themeTint="99"/>
        </w:tcBorders>
      </w:tcPr>
    </w:tblStylePr>
    <w:tblStylePr w:type="lastRow">
      <w:rPr>
        <w:b/>
        <w:bCs/>
      </w:rPr>
      <w:tblPr/>
      <w:tcPr>
        <w:tcBorders>
          <w:top w:val="sing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Listetabel1-lys-farve5">
    <w:name w:val="List Table 1 Light Accent 5"/>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C8C3BA" w:themeColor="accent5" w:themeTint="99"/>
        </w:tcBorders>
      </w:tcPr>
    </w:tblStylePr>
    <w:tblStylePr w:type="lastRow">
      <w:rPr>
        <w:b/>
        <w:bCs/>
      </w:rPr>
      <w:tblPr/>
      <w:tcPr>
        <w:tcBorders>
          <w:top w:val="sing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Listetabel1-lys-farve6">
    <w:name w:val="List Table 1 Light Accent 6"/>
    <w:basedOn w:val="Tabel-Normal"/>
    <w:uiPriority w:val="46"/>
    <w:rsid w:val="00572222"/>
    <w:pPr>
      <w:spacing w:after="0" w:line="240" w:lineRule="auto"/>
    </w:pPr>
    <w:tblPr>
      <w:tblStyleRowBandSize w:val="1"/>
      <w:tblStyleColBandSize w:val="1"/>
    </w:tblPr>
    <w:tblStylePr w:type="firstRow">
      <w:rPr>
        <w:b/>
        <w:bCs/>
      </w:rPr>
      <w:tblPr/>
      <w:tcPr>
        <w:tcBorders>
          <w:bottom w:val="single" w:sz="4" w:space="0" w:color="A59086" w:themeColor="accent6" w:themeTint="99"/>
        </w:tcBorders>
      </w:tcPr>
    </w:tblStylePr>
    <w:tblStylePr w:type="lastRow">
      <w:rPr>
        <w:b/>
        <w:bCs/>
      </w:rPr>
      <w:tblPr/>
      <w:tcPr>
        <w:tcBorders>
          <w:top w:val="sing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Listetabel2">
    <w:name w:val="List Table 2"/>
    <w:basedOn w:val="Tabel-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572222"/>
    <w:pPr>
      <w:spacing w:after="0" w:line="240" w:lineRule="auto"/>
    </w:pPr>
    <w:tblPr>
      <w:tblStyleRowBandSize w:val="1"/>
      <w:tblStyleColBandSize w:val="1"/>
      <w:tblBorders>
        <w:top w:val="single" w:sz="4" w:space="0" w:color="F69684" w:themeColor="accent1" w:themeTint="99"/>
        <w:bottom w:val="single" w:sz="4" w:space="0" w:color="F69684" w:themeColor="accent1" w:themeTint="99"/>
        <w:insideH w:val="single" w:sz="4" w:space="0" w:color="F6968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Listetabel2-farve2">
    <w:name w:val="List Table 2 Accent 2"/>
    <w:basedOn w:val="Tabel-Normal"/>
    <w:uiPriority w:val="47"/>
    <w:rsid w:val="00572222"/>
    <w:pPr>
      <w:spacing w:after="0" w:line="240" w:lineRule="auto"/>
    </w:pPr>
    <w:tblPr>
      <w:tblStyleRowBandSize w:val="1"/>
      <w:tblStyleColBandSize w:val="1"/>
      <w:tblBorders>
        <w:top w:val="single" w:sz="4" w:space="0" w:color="9FDCD5" w:themeColor="accent2" w:themeTint="99"/>
        <w:bottom w:val="single" w:sz="4" w:space="0" w:color="9FDCD5" w:themeColor="accent2" w:themeTint="99"/>
        <w:insideH w:val="single" w:sz="4" w:space="0" w:color="9FDCD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Listetabel2-farve3">
    <w:name w:val="List Table 2 Accent 3"/>
    <w:basedOn w:val="Tabel-Normal"/>
    <w:uiPriority w:val="47"/>
    <w:rsid w:val="00572222"/>
    <w:pPr>
      <w:spacing w:after="0" w:line="240" w:lineRule="auto"/>
    </w:pPr>
    <w:tblPr>
      <w:tblStyleRowBandSize w:val="1"/>
      <w:tblStyleColBandSize w:val="1"/>
      <w:tblBorders>
        <w:top w:val="single" w:sz="4" w:space="0" w:color="E5EC94" w:themeColor="accent3" w:themeTint="99"/>
        <w:bottom w:val="single" w:sz="4" w:space="0" w:color="E5EC94" w:themeColor="accent3" w:themeTint="99"/>
        <w:insideH w:val="single" w:sz="4" w:space="0" w:color="E5EC9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Listetabel2-farve4">
    <w:name w:val="List Table 2 Accent 4"/>
    <w:basedOn w:val="Tabel-Normal"/>
    <w:uiPriority w:val="47"/>
    <w:rsid w:val="00572222"/>
    <w:pPr>
      <w:spacing w:after="0" w:line="240" w:lineRule="auto"/>
    </w:pPr>
    <w:tblPr>
      <w:tblStyleRowBandSize w:val="1"/>
      <w:tblStyleColBandSize w:val="1"/>
      <w:tblBorders>
        <w:top w:val="single" w:sz="4" w:space="0" w:color="8DDBEA" w:themeColor="accent4" w:themeTint="99"/>
        <w:bottom w:val="single" w:sz="4" w:space="0" w:color="8DDBEA" w:themeColor="accent4" w:themeTint="99"/>
        <w:insideH w:val="single" w:sz="4" w:space="0" w:color="8DDB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Listetabel2-farve5">
    <w:name w:val="List Table 2 Accent 5"/>
    <w:basedOn w:val="Tabel-Normal"/>
    <w:uiPriority w:val="47"/>
    <w:rsid w:val="00572222"/>
    <w:pPr>
      <w:spacing w:after="0" w:line="240" w:lineRule="auto"/>
    </w:pPr>
    <w:tblPr>
      <w:tblStyleRowBandSize w:val="1"/>
      <w:tblStyleColBandSize w:val="1"/>
      <w:tblBorders>
        <w:top w:val="single" w:sz="4" w:space="0" w:color="C8C3BA" w:themeColor="accent5" w:themeTint="99"/>
        <w:bottom w:val="single" w:sz="4" w:space="0" w:color="C8C3BA" w:themeColor="accent5" w:themeTint="99"/>
        <w:insideH w:val="single" w:sz="4" w:space="0" w:color="C8C3B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Listetabel2-farve6">
    <w:name w:val="List Table 2 Accent 6"/>
    <w:basedOn w:val="Tabel-Normal"/>
    <w:uiPriority w:val="47"/>
    <w:rsid w:val="00572222"/>
    <w:pPr>
      <w:spacing w:after="0" w:line="240" w:lineRule="auto"/>
    </w:pPr>
    <w:tblPr>
      <w:tblStyleRowBandSize w:val="1"/>
      <w:tblStyleColBandSize w:val="1"/>
      <w:tblBorders>
        <w:top w:val="single" w:sz="4" w:space="0" w:color="A59086" w:themeColor="accent6" w:themeTint="99"/>
        <w:bottom w:val="single" w:sz="4" w:space="0" w:color="A59086" w:themeColor="accent6" w:themeTint="99"/>
        <w:insideH w:val="single" w:sz="4" w:space="0" w:color="A5908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Listetabel3">
    <w:name w:val="List Table 3"/>
    <w:basedOn w:val="Tabel-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572222"/>
    <w:pPr>
      <w:spacing w:after="0" w:line="240" w:lineRule="auto"/>
    </w:pPr>
    <w:tblPr>
      <w:tblStyleRowBandSize w:val="1"/>
      <w:tblStyleColBandSize w:val="1"/>
      <w:tblBorders>
        <w:top w:val="single" w:sz="4" w:space="0" w:color="F05133" w:themeColor="accent1"/>
        <w:left w:val="single" w:sz="4" w:space="0" w:color="F05133" w:themeColor="accent1"/>
        <w:bottom w:val="single" w:sz="4" w:space="0" w:color="F05133" w:themeColor="accent1"/>
        <w:right w:val="single" w:sz="4" w:space="0" w:color="F05133" w:themeColor="accent1"/>
      </w:tblBorders>
    </w:tblPr>
    <w:tblStylePr w:type="firstRow">
      <w:rPr>
        <w:b/>
        <w:bCs/>
        <w:color w:val="FFFFFF" w:themeColor="background1"/>
      </w:rPr>
      <w:tblPr/>
      <w:tcPr>
        <w:shd w:val="clear" w:color="auto" w:fill="F05133" w:themeFill="accent1"/>
      </w:tcPr>
    </w:tblStylePr>
    <w:tblStylePr w:type="lastRow">
      <w:rPr>
        <w:b/>
        <w:bCs/>
      </w:rPr>
      <w:tblPr/>
      <w:tcPr>
        <w:tcBorders>
          <w:top w:val="double" w:sz="4" w:space="0" w:color="F051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5133" w:themeColor="accent1"/>
          <w:right w:val="single" w:sz="4" w:space="0" w:color="F05133" w:themeColor="accent1"/>
        </w:tcBorders>
      </w:tcPr>
    </w:tblStylePr>
    <w:tblStylePr w:type="band1Horz">
      <w:tblPr/>
      <w:tcPr>
        <w:tcBorders>
          <w:top w:val="single" w:sz="4" w:space="0" w:color="F05133" w:themeColor="accent1"/>
          <w:bottom w:val="single" w:sz="4" w:space="0" w:color="F051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5133" w:themeColor="accent1"/>
          <w:left w:val="nil"/>
        </w:tcBorders>
      </w:tcPr>
    </w:tblStylePr>
    <w:tblStylePr w:type="swCell">
      <w:tblPr/>
      <w:tcPr>
        <w:tcBorders>
          <w:top w:val="double" w:sz="4" w:space="0" w:color="F05133" w:themeColor="accent1"/>
          <w:right w:val="nil"/>
        </w:tcBorders>
      </w:tcPr>
    </w:tblStylePr>
  </w:style>
  <w:style w:type="table" w:styleId="Listetabel3-farve2">
    <w:name w:val="List Table 3 Accent 2"/>
    <w:basedOn w:val="Tabel-Normal"/>
    <w:uiPriority w:val="48"/>
    <w:rsid w:val="00572222"/>
    <w:pPr>
      <w:spacing w:after="0" w:line="240" w:lineRule="auto"/>
    </w:pPr>
    <w:tblPr>
      <w:tblStyleRowBandSize w:val="1"/>
      <w:tblStyleColBandSize w:val="1"/>
      <w:tblBorders>
        <w:top w:val="single" w:sz="4" w:space="0" w:color="60C5BA" w:themeColor="accent2"/>
        <w:left w:val="single" w:sz="4" w:space="0" w:color="60C5BA" w:themeColor="accent2"/>
        <w:bottom w:val="single" w:sz="4" w:space="0" w:color="60C5BA" w:themeColor="accent2"/>
        <w:right w:val="single" w:sz="4" w:space="0" w:color="60C5BA" w:themeColor="accent2"/>
      </w:tblBorders>
    </w:tblPr>
    <w:tblStylePr w:type="firstRow">
      <w:rPr>
        <w:b/>
        <w:bCs/>
        <w:color w:val="FFFFFF" w:themeColor="background1"/>
      </w:rPr>
      <w:tblPr/>
      <w:tcPr>
        <w:shd w:val="clear" w:color="auto" w:fill="60C5BA" w:themeFill="accent2"/>
      </w:tcPr>
    </w:tblStylePr>
    <w:tblStylePr w:type="lastRow">
      <w:rPr>
        <w:b/>
        <w:bCs/>
      </w:rPr>
      <w:tblPr/>
      <w:tcPr>
        <w:tcBorders>
          <w:top w:val="double" w:sz="4" w:space="0" w:color="60C5B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C5BA" w:themeColor="accent2"/>
          <w:right w:val="single" w:sz="4" w:space="0" w:color="60C5BA" w:themeColor="accent2"/>
        </w:tcBorders>
      </w:tcPr>
    </w:tblStylePr>
    <w:tblStylePr w:type="band1Horz">
      <w:tblPr/>
      <w:tcPr>
        <w:tcBorders>
          <w:top w:val="single" w:sz="4" w:space="0" w:color="60C5BA" w:themeColor="accent2"/>
          <w:bottom w:val="single" w:sz="4" w:space="0" w:color="60C5B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C5BA" w:themeColor="accent2"/>
          <w:left w:val="nil"/>
        </w:tcBorders>
      </w:tcPr>
    </w:tblStylePr>
    <w:tblStylePr w:type="swCell">
      <w:tblPr/>
      <w:tcPr>
        <w:tcBorders>
          <w:top w:val="double" w:sz="4" w:space="0" w:color="60C5BA" w:themeColor="accent2"/>
          <w:right w:val="nil"/>
        </w:tcBorders>
      </w:tcPr>
    </w:tblStylePr>
  </w:style>
  <w:style w:type="table" w:styleId="Listetabel3-farve3">
    <w:name w:val="List Table 3 Accent 3"/>
    <w:basedOn w:val="Tabel-Normal"/>
    <w:uiPriority w:val="48"/>
    <w:rsid w:val="00572222"/>
    <w:pPr>
      <w:spacing w:after="0" w:line="240" w:lineRule="auto"/>
    </w:pPr>
    <w:tblPr>
      <w:tblStyleRowBandSize w:val="1"/>
      <w:tblStyleColBandSize w:val="1"/>
      <w:tblBorders>
        <w:top w:val="single" w:sz="4" w:space="0" w:color="D5E04E" w:themeColor="accent3"/>
        <w:left w:val="single" w:sz="4" w:space="0" w:color="D5E04E" w:themeColor="accent3"/>
        <w:bottom w:val="single" w:sz="4" w:space="0" w:color="D5E04E" w:themeColor="accent3"/>
        <w:right w:val="single" w:sz="4" w:space="0" w:color="D5E04E" w:themeColor="accent3"/>
      </w:tblBorders>
    </w:tblPr>
    <w:tblStylePr w:type="firstRow">
      <w:rPr>
        <w:b/>
        <w:bCs/>
        <w:color w:val="FFFFFF" w:themeColor="background1"/>
      </w:rPr>
      <w:tblPr/>
      <w:tcPr>
        <w:shd w:val="clear" w:color="auto" w:fill="D5E04E" w:themeFill="accent3"/>
      </w:tcPr>
    </w:tblStylePr>
    <w:tblStylePr w:type="lastRow">
      <w:rPr>
        <w:b/>
        <w:bCs/>
      </w:rPr>
      <w:tblPr/>
      <w:tcPr>
        <w:tcBorders>
          <w:top w:val="double" w:sz="4" w:space="0" w:color="D5E04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E04E" w:themeColor="accent3"/>
          <w:right w:val="single" w:sz="4" w:space="0" w:color="D5E04E" w:themeColor="accent3"/>
        </w:tcBorders>
      </w:tcPr>
    </w:tblStylePr>
    <w:tblStylePr w:type="band1Horz">
      <w:tblPr/>
      <w:tcPr>
        <w:tcBorders>
          <w:top w:val="single" w:sz="4" w:space="0" w:color="D5E04E" w:themeColor="accent3"/>
          <w:bottom w:val="single" w:sz="4" w:space="0" w:color="D5E04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E04E" w:themeColor="accent3"/>
          <w:left w:val="nil"/>
        </w:tcBorders>
      </w:tcPr>
    </w:tblStylePr>
    <w:tblStylePr w:type="swCell">
      <w:tblPr/>
      <w:tcPr>
        <w:tcBorders>
          <w:top w:val="double" w:sz="4" w:space="0" w:color="D5E04E" w:themeColor="accent3"/>
          <w:right w:val="nil"/>
        </w:tcBorders>
      </w:tcPr>
    </w:tblStylePr>
  </w:style>
  <w:style w:type="table" w:styleId="Listetabel3-farve4">
    <w:name w:val="List Table 3 Accent 4"/>
    <w:basedOn w:val="Tabel-Normal"/>
    <w:uiPriority w:val="48"/>
    <w:rsid w:val="00572222"/>
    <w:pPr>
      <w:spacing w:after="0" w:line="240" w:lineRule="auto"/>
    </w:pPr>
    <w:tblPr>
      <w:tblStyleRowBandSize w:val="1"/>
      <w:tblStyleColBandSize w:val="1"/>
      <w:tblBorders>
        <w:top w:val="single" w:sz="4" w:space="0" w:color="42C4DD" w:themeColor="accent4"/>
        <w:left w:val="single" w:sz="4" w:space="0" w:color="42C4DD" w:themeColor="accent4"/>
        <w:bottom w:val="single" w:sz="4" w:space="0" w:color="42C4DD" w:themeColor="accent4"/>
        <w:right w:val="single" w:sz="4" w:space="0" w:color="42C4DD" w:themeColor="accent4"/>
      </w:tblBorders>
    </w:tblPr>
    <w:tblStylePr w:type="firstRow">
      <w:rPr>
        <w:b/>
        <w:bCs/>
        <w:color w:val="FFFFFF" w:themeColor="background1"/>
      </w:rPr>
      <w:tblPr/>
      <w:tcPr>
        <w:shd w:val="clear" w:color="auto" w:fill="42C4DD" w:themeFill="accent4"/>
      </w:tcPr>
    </w:tblStylePr>
    <w:tblStylePr w:type="lastRow">
      <w:rPr>
        <w:b/>
        <w:bCs/>
      </w:rPr>
      <w:tblPr/>
      <w:tcPr>
        <w:tcBorders>
          <w:top w:val="double" w:sz="4" w:space="0" w:color="42C4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2C4DD" w:themeColor="accent4"/>
          <w:right w:val="single" w:sz="4" w:space="0" w:color="42C4DD" w:themeColor="accent4"/>
        </w:tcBorders>
      </w:tcPr>
    </w:tblStylePr>
    <w:tblStylePr w:type="band1Horz">
      <w:tblPr/>
      <w:tcPr>
        <w:tcBorders>
          <w:top w:val="single" w:sz="4" w:space="0" w:color="42C4DD" w:themeColor="accent4"/>
          <w:bottom w:val="single" w:sz="4" w:space="0" w:color="42C4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2C4DD" w:themeColor="accent4"/>
          <w:left w:val="nil"/>
        </w:tcBorders>
      </w:tcPr>
    </w:tblStylePr>
    <w:tblStylePr w:type="swCell">
      <w:tblPr/>
      <w:tcPr>
        <w:tcBorders>
          <w:top w:val="double" w:sz="4" w:space="0" w:color="42C4DD" w:themeColor="accent4"/>
          <w:right w:val="nil"/>
        </w:tcBorders>
      </w:tcPr>
    </w:tblStylePr>
  </w:style>
  <w:style w:type="table" w:styleId="Listetabel3-farve5">
    <w:name w:val="List Table 3 Accent 5"/>
    <w:basedOn w:val="Tabel-Normal"/>
    <w:uiPriority w:val="48"/>
    <w:rsid w:val="00572222"/>
    <w:pPr>
      <w:spacing w:after="0" w:line="240" w:lineRule="auto"/>
    </w:pPr>
    <w:tblPr>
      <w:tblStyleRowBandSize w:val="1"/>
      <w:tblStyleColBandSize w:val="1"/>
      <w:tblBorders>
        <w:top w:val="single" w:sz="4" w:space="0" w:color="A49B8D" w:themeColor="accent5"/>
        <w:left w:val="single" w:sz="4" w:space="0" w:color="A49B8D" w:themeColor="accent5"/>
        <w:bottom w:val="single" w:sz="4" w:space="0" w:color="A49B8D" w:themeColor="accent5"/>
        <w:right w:val="single" w:sz="4" w:space="0" w:color="A49B8D" w:themeColor="accent5"/>
      </w:tblBorders>
    </w:tblPr>
    <w:tblStylePr w:type="firstRow">
      <w:rPr>
        <w:b/>
        <w:bCs/>
        <w:color w:val="FFFFFF" w:themeColor="background1"/>
      </w:rPr>
      <w:tblPr/>
      <w:tcPr>
        <w:shd w:val="clear" w:color="auto" w:fill="A49B8D" w:themeFill="accent5"/>
      </w:tcPr>
    </w:tblStylePr>
    <w:tblStylePr w:type="lastRow">
      <w:rPr>
        <w:b/>
        <w:bCs/>
      </w:rPr>
      <w:tblPr/>
      <w:tcPr>
        <w:tcBorders>
          <w:top w:val="double" w:sz="4" w:space="0" w:color="A49B8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9B8D" w:themeColor="accent5"/>
          <w:right w:val="single" w:sz="4" w:space="0" w:color="A49B8D" w:themeColor="accent5"/>
        </w:tcBorders>
      </w:tcPr>
    </w:tblStylePr>
    <w:tblStylePr w:type="band1Horz">
      <w:tblPr/>
      <w:tcPr>
        <w:tcBorders>
          <w:top w:val="single" w:sz="4" w:space="0" w:color="A49B8D" w:themeColor="accent5"/>
          <w:bottom w:val="single" w:sz="4" w:space="0" w:color="A49B8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9B8D" w:themeColor="accent5"/>
          <w:left w:val="nil"/>
        </w:tcBorders>
      </w:tcPr>
    </w:tblStylePr>
    <w:tblStylePr w:type="swCell">
      <w:tblPr/>
      <w:tcPr>
        <w:tcBorders>
          <w:top w:val="double" w:sz="4" w:space="0" w:color="A49B8D" w:themeColor="accent5"/>
          <w:right w:val="nil"/>
        </w:tcBorders>
      </w:tcPr>
    </w:tblStylePr>
  </w:style>
  <w:style w:type="table" w:styleId="Listetabel3-farve6">
    <w:name w:val="List Table 3 Accent 6"/>
    <w:basedOn w:val="Tabel-Normal"/>
    <w:uiPriority w:val="48"/>
    <w:rsid w:val="00572222"/>
    <w:pPr>
      <w:spacing w:after="0" w:line="240" w:lineRule="auto"/>
    </w:pPr>
    <w:tblPr>
      <w:tblStyleRowBandSize w:val="1"/>
      <w:tblStyleColBandSize w:val="1"/>
      <w:tblBorders>
        <w:top w:val="single" w:sz="4" w:space="0" w:color="5C4C44" w:themeColor="accent6"/>
        <w:left w:val="single" w:sz="4" w:space="0" w:color="5C4C44" w:themeColor="accent6"/>
        <w:bottom w:val="single" w:sz="4" w:space="0" w:color="5C4C44" w:themeColor="accent6"/>
        <w:right w:val="single" w:sz="4" w:space="0" w:color="5C4C44" w:themeColor="accent6"/>
      </w:tblBorders>
    </w:tblPr>
    <w:tblStylePr w:type="firstRow">
      <w:rPr>
        <w:b/>
        <w:bCs/>
        <w:color w:val="FFFFFF" w:themeColor="background1"/>
      </w:rPr>
      <w:tblPr/>
      <w:tcPr>
        <w:shd w:val="clear" w:color="auto" w:fill="5C4C44" w:themeFill="accent6"/>
      </w:tcPr>
    </w:tblStylePr>
    <w:tblStylePr w:type="lastRow">
      <w:rPr>
        <w:b/>
        <w:bCs/>
      </w:rPr>
      <w:tblPr/>
      <w:tcPr>
        <w:tcBorders>
          <w:top w:val="double" w:sz="4" w:space="0" w:color="5C4C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4C44" w:themeColor="accent6"/>
          <w:right w:val="single" w:sz="4" w:space="0" w:color="5C4C44" w:themeColor="accent6"/>
        </w:tcBorders>
      </w:tcPr>
    </w:tblStylePr>
    <w:tblStylePr w:type="band1Horz">
      <w:tblPr/>
      <w:tcPr>
        <w:tcBorders>
          <w:top w:val="single" w:sz="4" w:space="0" w:color="5C4C44" w:themeColor="accent6"/>
          <w:bottom w:val="single" w:sz="4" w:space="0" w:color="5C4C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4C44" w:themeColor="accent6"/>
          <w:left w:val="nil"/>
        </w:tcBorders>
      </w:tcPr>
    </w:tblStylePr>
    <w:tblStylePr w:type="swCell">
      <w:tblPr/>
      <w:tcPr>
        <w:tcBorders>
          <w:top w:val="double" w:sz="4" w:space="0" w:color="5C4C44" w:themeColor="accent6"/>
          <w:right w:val="nil"/>
        </w:tcBorders>
      </w:tcPr>
    </w:tblStylePr>
  </w:style>
  <w:style w:type="table" w:styleId="Listetabel4">
    <w:name w:val="List Table 4"/>
    <w:basedOn w:val="Tabel-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tblBorders>
    </w:tblPr>
    <w:tblStylePr w:type="firstRow">
      <w:rPr>
        <w:b/>
        <w:bCs/>
        <w:color w:val="FFFFFF" w:themeColor="background1"/>
      </w:rPr>
      <w:tblPr/>
      <w:tcPr>
        <w:tcBorders>
          <w:top w:val="single" w:sz="4" w:space="0" w:color="F05133" w:themeColor="accent1"/>
          <w:left w:val="single" w:sz="4" w:space="0" w:color="F05133" w:themeColor="accent1"/>
          <w:bottom w:val="single" w:sz="4" w:space="0" w:color="F05133" w:themeColor="accent1"/>
          <w:right w:val="single" w:sz="4" w:space="0" w:color="F05133" w:themeColor="accent1"/>
          <w:insideH w:val="nil"/>
        </w:tcBorders>
        <w:shd w:val="clear" w:color="auto" w:fill="F05133" w:themeFill="accent1"/>
      </w:tcPr>
    </w:tblStylePr>
    <w:tblStylePr w:type="lastRow">
      <w:rPr>
        <w:b/>
        <w:bCs/>
      </w:rPr>
      <w:tblPr/>
      <w:tcPr>
        <w:tcBorders>
          <w:top w:val="doub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Listetabel4-farve2">
    <w:name w:val="List Table 4 Accent 2"/>
    <w:basedOn w:val="Tabel-Normal"/>
    <w:uiPriority w:val="49"/>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tblBorders>
    </w:tblPr>
    <w:tblStylePr w:type="firstRow">
      <w:rPr>
        <w:b/>
        <w:bCs/>
        <w:color w:val="FFFFFF" w:themeColor="background1"/>
      </w:rPr>
      <w:tblPr/>
      <w:tcPr>
        <w:tcBorders>
          <w:top w:val="single" w:sz="4" w:space="0" w:color="60C5BA" w:themeColor="accent2"/>
          <w:left w:val="single" w:sz="4" w:space="0" w:color="60C5BA" w:themeColor="accent2"/>
          <w:bottom w:val="single" w:sz="4" w:space="0" w:color="60C5BA" w:themeColor="accent2"/>
          <w:right w:val="single" w:sz="4" w:space="0" w:color="60C5BA" w:themeColor="accent2"/>
          <w:insideH w:val="nil"/>
        </w:tcBorders>
        <w:shd w:val="clear" w:color="auto" w:fill="60C5BA" w:themeFill="accent2"/>
      </w:tcPr>
    </w:tblStylePr>
    <w:tblStylePr w:type="lastRow">
      <w:rPr>
        <w:b/>
        <w:bCs/>
      </w:rPr>
      <w:tblPr/>
      <w:tcPr>
        <w:tcBorders>
          <w:top w:val="doub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Listetabel4-farve3">
    <w:name w:val="List Table 4 Accent 3"/>
    <w:basedOn w:val="Tabel-Normal"/>
    <w:uiPriority w:val="49"/>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tblBorders>
    </w:tblPr>
    <w:tblStylePr w:type="firstRow">
      <w:rPr>
        <w:b/>
        <w:bCs/>
        <w:color w:val="FFFFFF" w:themeColor="background1"/>
      </w:rPr>
      <w:tblPr/>
      <w:tcPr>
        <w:tcBorders>
          <w:top w:val="single" w:sz="4" w:space="0" w:color="D5E04E" w:themeColor="accent3"/>
          <w:left w:val="single" w:sz="4" w:space="0" w:color="D5E04E" w:themeColor="accent3"/>
          <w:bottom w:val="single" w:sz="4" w:space="0" w:color="D5E04E" w:themeColor="accent3"/>
          <w:right w:val="single" w:sz="4" w:space="0" w:color="D5E04E" w:themeColor="accent3"/>
          <w:insideH w:val="nil"/>
        </w:tcBorders>
        <w:shd w:val="clear" w:color="auto" w:fill="D5E04E" w:themeFill="accent3"/>
      </w:tcPr>
    </w:tblStylePr>
    <w:tblStylePr w:type="lastRow">
      <w:rPr>
        <w:b/>
        <w:bCs/>
      </w:rPr>
      <w:tblPr/>
      <w:tcPr>
        <w:tcBorders>
          <w:top w:val="doub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Listetabel4-farve4">
    <w:name w:val="List Table 4 Accent 4"/>
    <w:basedOn w:val="Tabel-Normal"/>
    <w:uiPriority w:val="49"/>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tblBorders>
    </w:tblPr>
    <w:tblStylePr w:type="firstRow">
      <w:rPr>
        <w:b/>
        <w:bCs/>
        <w:color w:val="FFFFFF" w:themeColor="background1"/>
      </w:rPr>
      <w:tblPr/>
      <w:tcPr>
        <w:tcBorders>
          <w:top w:val="single" w:sz="4" w:space="0" w:color="42C4DD" w:themeColor="accent4"/>
          <w:left w:val="single" w:sz="4" w:space="0" w:color="42C4DD" w:themeColor="accent4"/>
          <w:bottom w:val="single" w:sz="4" w:space="0" w:color="42C4DD" w:themeColor="accent4"/>
          <w:right w:val="single" w:sz="4" w:space="0" w:color="42C4DD" w:themeColor="accent4"/>
          <w:insideH w:val="nil"/>
        </w:tcBorders>
        <w:shd w:val="clear" w:color="auto" w:fill="42C4DD" w:themeFill="accent4"/>
      </w:tcPr>
    </w:tblStylePr>
    <w:tblStylePr w:type="lastRow">
      <w:rPr>
        <w:b/>
        <w:bCs/>
      </w:rPr>
      <w:tblPr/>
      <w:tcPr>
        <w:tcBorders>
          <w:top w:val="doub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Listetabel4-farve5">
    <w:name w:val="List Table 4 Accent 5"/>
    <w:basedOn w:val="Tabel-Normal"/>
    <w:uiPriority w:val="49"/>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tblBorders>
    </w:tblPr>
    <w:tblStylePr w:type="firstRow">
      <w:rPr>
        <w:b/>
        <w:bCs/>
        <w:color w:val="FFFFFF" w:themeColor="background1"/>
      </w:rPr>
      <w:tblPr/>
      <w:tcPr>
        <w:tcBorders>
          <w:top w:val="single" w:sz="4" w:space="0" w:color="A49B8D" w:themeColor="accent5"/>
          <w:left w:val="single" w:sz="4" w:space="0" w:color="A49B8D" w:themeColor="accent5"/>
          <w:bottom w:val="single" w:sz="4" w:space="0" w:color="A49B8D" w:themeColor="accent5"/>
          <w:right w:val="single" w:sz="4" w:space="0" w:color="A49B8D" w:themeColor="accent5"/>
          <w:insideH w:val="nil"/>
        </w:tcBorders>
        <w:shd w:val="clear" w:color="auto" w:fill="A49B8D" w:themeFill="accent5"/>
      </w:tcPr>
    </w:tblStylePr>
    <w:tblStylePr w:type="lastRow">
      <w:rPr>
        <w:b/>
        <w:bCs/>
      </w:rPr>
      <w:tblPr/>
      <w:tcPr>
        <w:tcBorders>
          <w:top w:val="doub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Listetabel4-farve6">
    <w:name w:val="List Table 4 Accent 6"/>
    <w:basedOn w:val="Tabel-Normal"/>
    <w:uiPriority w:val="49"/>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tblBorders>
    </w:tblPr>
    <w:tblStylePr w:type="firstRow">
      <w:rPr>
        <w:b/>
        <w:bCs/>
        <w:color w:val="FFFFFF" w:themeColor="background1"/>
      </w:rPr>
      <w:tblPr/>
      <w:tcPr>
        <w:tcBorders>
          <w:top w:val="single" w:sz="4" w:space="0" w:color="5C4C44" w:themeColor="accent6"/>
          <w:left w:val="single" w:sz="4" w:space="0" w:color="5C4C44" w:themeColor="accent6"/>
          <w:bottom w:val="single" w:sz="4" w:space="0" w:color="5C4C44" w:themeColor="accent6"/>
          <w:right w:val="single" w:sz="4" w:space="0" w:color="5C4C44" w:themeColor="accent6"/>
          <w:insideH w:val="nil"/>
        </w:tcBorders>
        <w:shd w:val="clear" w:color="auto" w:fill="5C4C44" w:themeFill="accent6"/>
      </w:tcPr>
    </w:tblStylePr>
    <w:tblStylePr w:type="lastRow">
      <w:rPr>
        <w:b/>
        <w:bCs/>
      </w:rPr>
      <w:tblPr/>
      <w:tcPr>
        <w:tcBorders>
          <w:top w:val="doub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Listetabel5-mrk">
    <w:name w:val="List Table 5 Dark"/>
    <w:basedOn w:val="Tabel-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572222"/>
    <w:pPr>
      <w:spacing w:after="0" w:line="240" w:lineRule="auto"/>
    </w:pPr>
    <w:rPr>
      <w:color w:val="FFFFFF" w:themeColor="background1"/>
    </w:rPr>
    <w:tblPr>
      <w:tblStyleRowBandSize w:val="1"/>
      <w:tblStyleColBandSize w:val="1"/>
      <w:tblBorders>
        <w:top w:val="single" w:sz="24" w:space="0" w:color="F05133" w:themeColor="accent1"/>
        <w:left w:val="single" w:sz="24" w:space="0" w:color="F05133" w:themeColor="accent1"/>
        <w:bottom w:val="single" w:sz="24" w:space="0" w:color="F05133" w:themeColor="accent1"/>
        <w:right w:val="single" w:sz="24" w:space="0" w:color="F05133" w:themeColor="accent1"/>
      </w:tblBorders>
    </w:tblPr>
    <w:tcPr>
      <w:shd w:val="clear" w:color="auto" w:fill="F051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572222"/>
    <w:pPr>
      <w:spacing w:after="0" w:line="240" w:lineRule="auto"/>
    </w:pPr>
    <w:rPr>
      <w:color w:val="FFFFFF" w:themeColor="background1"/>
    </w:rPr>
    <w:tblPr>
      <w:tblStyleRowBandSize w:val="1"/>
      <w:tblStyleColBandSize w:val="1"/>
      <w:tblBorders>
        <w:top w:val="single" w:sz="24" w:space="0" w:color="60C5BA" w:themeColor="accent2"/>
        <w:left w:val="single" w:sz="24" w:space="0" w:color="60C5BA" w:themeColor="accent2"/>
        <w:bottom w:val="single" w:sz="24" w:space="0" w:color="60C5BA" w:themeColor="accent2"/>
        <w:right w:val="single" w:sz="24" w:space="0" w:color="60C5BA" w:themeColor="accent2"/>
      </w:tblBorders>
    </w:tblPr>
    <w:tcPr>
      <w:shd w:val="clear" w:color="auto" w:fill="60C5B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572222"/>
    <w:pPr>
      <w:spacing w:after="0" w:line="240" w:lineRule="auto"/>
    </w:pPr>
    <w:rPr>
      <w:color w:val="FFFFFF" w:themeColor="background1"/>
    </w:rPr>
    <w:tblPr>
      <w:tblStyleRowBandSize w:val="1"/>
      <w:tblStyleColBandSize w:val="1"/>
      <w:tblBorders>
        <w:top w:val="single" w:sz="24" w:space="0" w:color="D5E04E" w:themeColor="accent3"/>
        <w:left w:val="single" w:sz="24" w:space="0" w:color="D5E04E" w:themeColor="accent3"/>
        <w:bottom w:val="single" w:sz="24" w:space="0" w:color="D5E04E" w:themeColor="accent3"/>
        <w:right w:val="single" w:sz="24" w:space="0" w:color="D5E04E" w:themeColor="accent3"/>
      </w:tblBorders>
    </w:tblPr>
    <w:tcPr>
      <w:shd w:val="clear" w:color="auto" w:fill="D5E04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572222"/>
    <w:pPr>
      <w:spacing w:after="0" w:line="240" w:lineRule="auto"/>
    </w:pPr>
    <w:rPr>
      <w:color w:val="FFFFFF" w:themeColor="background1"/>
    </w:rPr>
    <w:tblPr>
      <w:tblStyleRowBandSize w:val="1"/>
      <w:tblStyleColBandSize w:val="1"/>
      <w:tblBorders>
        <w:top w:val="single" w:sz="24" w:space="0" w:color="42C4DD" w:themeColor="accent4"/>
        <w:left w:val="single" w:sz="24" w:space="0" w:color="42C4DD" w:themeColor="accent4"/>
        <w:bottom w:val="single" w:sz="24" w:space="0" w:color="42C4DD" w:themeColor="accent4"/>
        <w:right w:val="single" w:sz="24" w:space="0" w:color="42C4DD" w:themeColor="accent4"/>
      </w:tblBorders>
    </w:tblPr>
    <w:tcPr>
      <w:shd w:val="clear" w:color="auto" w:fill="42C4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572222"/>
    <w:pPr>
      <w:spacing w:after="0" w:line="240" w:lineRule="auto"/>
    </w:pPr>
    <w:rPr>
      <w:color w:val="FFFFFF" w:themeColor="background1"/>
    </w:rPr>
    <w:tblPr>
      <w:tblStyleRowBandSize w:val="1"/>
      <w:tblStyleColBandSize w:val="1"/>
      <w:tblBorders>
        <w:top w:val="single" w:sz="24" w:space="0" w:color="A49B8D" w:themeColor="accent5"/>
        <w:left w:val="single" w:sz="24" w:space="0" w:color="A49B8D" w:themeColor="accent5"/>
        <w:bottom w:val="single" w:sz="24" w:space="0" w:color="A49B8D" w:themeColor="accent5"/>
        <w:right w:val="single" w:sz="24" w:space="0" w:color="A49B8D" w:themeColor="accent5"/>
      </w:tblBorders>
    </w:tblPr>
    <w:tcPr>
      <w:shd w:val="clear" w:color="auto" w:fill="A49B8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572222"/>
    <w:pPr>
      <w:spacing w:after="0" w:line="240" w:lineRule="auto"/>
    </w:pPr>
    <w:rPr>
      <w:color w:val="FFFFFF" w:themeColor="background1"/>
    </w:rPr>
    <w:tblPr>
      <w:tblStyleRowBandSize w:val="1"/>
      <w:tblStyleColBandSize w:val="1"/>
      <w:tblBorders>
        <w:top w:val="single" w:sz="24" w:space="0" w:color="5C4C44" w:themeColor="accent6"/>
        <w:left w:val="single" w:sz="24" w:space="0" w:color="5C4C44" w:themeColor="accent6"/>
        <w:bottom w:val="single" w:sz="24" w:space="0" w:color="5C4C44" w:themeColor="accent6"/>
        <w:right w:val="single" w:sz="24" w:space="0" w:color="5C4C44" w:themeColor="accent6"/>
      </w:tblBorders>
    </w:tblPr>
    <w:tcPr>
      <w:shd w:val="clear" w:color="auto" w:fill="5C4C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572222"/>
    <w:pPr>
      <w:spacing w:after="0" w:line="240" w:lineRule="auto"/>
    </w:pPr>
    <w:rPr>
      <w:color w:val="CA2C0F" w:themeColor="accent1" w:themeShade="BF"/>
    </w:rPr>
    <w:tblPr>
      <w:tblStyleRowBandSize w:val="1"/>
      <w:tblStyleColBandSize w:val="1"/>
      <w:tblBorders>
        <w:top w:val="single" w:sz="4" w:space="0" w:color="F05133" w:themeColor="accent1"/>
        <w:bottom w:val="single" w:sz="4" w:space="0" w:color="F05133" w:themeColor="accent1"/>
      </w:tblBorders>
    </w:tblPr>
    <w:tblStylePr w:type="firstRow">
      <w:rPr>
        <w:b/>
        <w:bCs/>
      </w:rPr>
      <w:tblPr/>
      <w:tcPr>
        <w:tcBorders>
          <w:bottom w:val="single" w:sz="4" w:space="0" w:color="F05133" w:themeColor="accent1"/>
        </w:tcBorders>
      </w:tcPr>
    </w:tblStylePr>
    <w:tblStylePr w:type="lastRow">
      <w:rPr>
        <w:b/>
        <w:bCs/>
      </w:rPr>
      <w:tblPr/>
      <w:tcPr>
        <w:tcBorders>
          <w:top w:val="double" w:sz="4" w:space="0" w:color="F05133" w:themeColor="accent1"/>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Listetabel6-farverig-farve2">
    <w:name w:val="List Table 6 Colorful Accent 2"/>
    <w:basedOn w:val="Tabel-Normal"/>
    <w:uiPriority w:val="51"/>
    <w:rsid w:val="00572222"/>
    <w:pPr>
      <w:spacing w:after="0" w:line="240" w:lineRule="auto"/>
    </w:pPr>
    <w:rPr>
      <w:color w:val="3AA095" w:themeColor="accent2" w:themeShade="BF"/>
    </w:rPr>
    <w:tblPr>
      <w:tblStyleRowBandSize w:val="1"/>
      <w:tblStyleColBandSize w:val="1"/>
      <w:tblBorders>
        <w:top w:val="single" w:sz="4" w:space="0" w:color="60C5BA" w:themeColor="accent2"/>
        <w:bottom w:val="single" w:sz="4" w:space="0" w:color="60C5BA" w:themeColor="accent2"/>
      </w:tblBorders>
    </w:tblPr>
    <w:tblStylePr w:type="firstRow">
      <w:rPr>
        <w:b/>
        <w:bCs/>
      </w:rPr>
      <w:tblPr/>
      <w:tcPr>
        <w:tcBorders>
          <w:bottom w:val="single" w:sz="4" w:space="0" w:color="60C5BA" w:themeColor="accent2"/>
        </w:tcBorders>
      </w:tcPr>
    </w:tblStylePr>
    <w:tblStylePr w:type="lastRow">
      <w:rPr>
        <w:b/>
        <w:bCs/>
      </w:rPr>
      <w:tblPr/>
      <w:tcPr>
        <w:tcBorders>
          <w:top w:val="double" w:sz="4" w:space="0" w:color="60C5BA" w:themeColor="accent2"/>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Listetabel6-farverig-farve3">
    <w:name w:val="List Table 6 Colorful Accent 3"/>
    <w:basedOn w:val="Tabel-Normal"/>
    <w:uiPriority w:val="51"/>
    <w:rsid w:val="00572222"/>
    <w:pPr>
      <w:spacing w:after="0" w:line="240" w:lineRule="auto"/>
    </w:pPr>
    <w:rPr>
      <w:color w:val="B3C021" w:themeColor="accent3" w:themeShade="BF"/>
    </w:rPr>
    <w:tblPr>
      <w:tblStyleRowBandSize w:val="1"/>
      <w:tblStyleColBandSize w:val="1"/>
      <w:tblBorders>
        <w:top w:val="single" w:sz="4" w:space="0" w:color="D5E04E" w:themeColor="accent3"/>
        <w:bottom w:val="single" w:sz="4" w:space="0" w:color="D5E04E" w:themeColor="accent3"/>
      </w:tblBorders>
    </w:tblPr>
    <w:tblStylePr w:type="firstRow">
      <w:rPr>
        <w:b/>
        <w:bCs/>
      </w:rPr>
      <w:tblPr/>
      <w:tcPr>
        <w:tcBorders>
          <w:bottom w:val="single" w:sz="4" w:space="0" w:color="D5E04E" w:themeColor="accent3"/>
        </w:tcBorders>
      </w:tcPr>
    </w:tblStylePr>
    <w:tblStylePr w:type="lastRow">
      <w:rPr>
        <w:b/>
        <w:bCs/>
      </w:rPr>
      <w:tblPr/>
      <w:tcPr>
        <w:tcBorders>
          <w:top w:val="double" w:sz="4" w:space="0" w:color="D5E04E" w:themeColor="accent3"/>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Listetabel6-farverig-farve4">
    <w:name w:val="List Table 6 Colorful Accent 4"/>
    <w:basedOn w:val="Tabel-Normal"/>
    <w:uiPriority w:val="51"/>
    <w:rsid w:val="00572222"/>
    <w:pPr>
      <w:spacing w:after="0" w:line="240" w:lineRule="auto"/>
    </w:pPr>
    <w:rPr>
      <w:color w:val="209DB5" w:themeColor="accent4" w:themeShade="BF"/>
    </w:rPr>
    <w:tblPr>
      <w:tblStyleRowBandSize w:val="1"/>
      <w:tblStyleColBandSize w:val="1"/>
      <w:tblBorders>
        <w:top w:val="single" w:sz="4" w:space="0" w:color="42C4DD" w:themeColor="accent4"/>
        <w:bottom w:val="single" w:sz="4" w:space="0" w:color="42C4DD" w:themeColor="accent4"/>
      </w:tblBorders>
    </w:tblPr>
    <w:tblStylePr w:type="firstRow">
      <w:rPr>
        <w:b/>
        <w:bCs/>
      </w:rPr>
      <w:tblPr/>
      <w:tcPr>
        <w:tcBorders>
          <w:bottom w:val="single" w:sz="4" w:space="0" w:color="42C4DD" w:themeColor="accent4"/>
        </w:tcBorders>
      </w:tcPr>
    </w:tblStylePr>
    <w:tblStylePr w:type="lastRow">
      <w:rPr>
        <w:b/>
        <w:bCs/>
      </w:rPr>
      <w:tblPr/>
      <w:tcPr>
        <w:tcBorders>
          <w:top w:val="double" w:sz="4" w:space="0" w:color="42C4DD" w:themeColor="accent4"/>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Listetabel6-farverig-farve5">
    <w:name w:val="List Table 6 Colorful Accent 5"/>
    <w:basedOn w:val="Tabel-Normal"/>
    <w:uiPriority w:val="51"/>
    <w:rsid w:val="00572222"/>
    <w:pPr>
      <w:spacing w:after="0" w:line="240" w:lineRule="auto"/>
    </w:pPr>
    <w:rPr>
      <w:color w:val="7E7465" w:themeColor="accent5" w:themeShade="BF"/>
    </w:rPr>
    <w:tblPr>
      <w:tblStyleRowBandSize w:val="1"/>
      <w:tblStyleColBandSize w:val="1"/>
      <w:tblBorders>
        <w:top w:val="single" w:sz="4" w:space="0" w:color="A49B8D" w:themeColor="accent5"/>
        <w:bottom w:val="single" w:sz="4" w:space="0" w:color="A49B8D" w:themeColor="accent5"/>
      </w:tblBorders>
    </w:tblPr>
    <w:tblStylePr w:type="firstRow">
      <w:rPr>
        <w:b/>
        <w:bCs/>
      </w:rPr>
      <w:tblPr/>
      <w:tcPr>
        <w:tcBorders>
          <w:bottom w:val="single" w:sz="4" w:space="0" w:color="A49B8D" w:themeColor="accent5"/>
        </w:tcBorders>
      </w:tcPr>
    </w:tblStylePr>
    <w:tblStylePr w:type="lastRow">
      <w:rPr>
        <w:b/>
        <w:bCs/>
      </w:rPr>
      <w:tblPr/>
      <w:tcPr>
        <w:tcBorders>
          <w:top w:val="double" w:sz="4" w:space="0" w:color="A49B8D" w:themeColor="accent5"/>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Listetabel6-farverig-farve6">
    <w:name w:val="List Table 6 Colorful Accent 6"/>
    <w:basedOn w:val="Tabel-Normal"/>
    <w:uiPriority w:val="51"/>
    <w:rsid w:val="00572222"/>
    <w:pPr>
      <w:spacing w:after="0" w:line="240" w:lineRule="auto"/>
    </w:pPr>
    <w:rPr>
      <w:color w:val="443833" w:themeColor="accent6" w:themeShade="BF"/>
    </w:rPr>
    <w:tblPr>
      <w:tblStyleRowBandSize w:val="1"/>
      <w:tblStyleColBandSize w:val="1"/>
      <w:tblBorders>
        <w:top w:val="single" w:sz="4" w:space="0" w:color="5C4C44" w:themeColor="accent6"/>
        <w:bottom w:val="single" w:sz="4" w:space="0" w:color="5C4C44" w:themeColor="accent6"/>
      </w:tblBorders>
    </w:tblPr>
    <w:tblStylePr w:type="firstRow">
      <w:rPr>
        <w:b/>
        <w:bCs/>
      </w:rPr>
      <w:tblPr/>
      <w:tcPr>
        <w:tcBorders>
          <w:bottom w:val="single" w:sz="4" w:space="0" w:color="5C4C44" w:themeColor="accent6"/>
        </w:tcBorders>
      </w:tcPr>
    </w:tblStylePr>
    <w:tblStylePr w:type="lastRow">
      <w:rPr>
        <w:b/>
        <w:bCs/>
      </w:rPr>
      <w:tblPr/>
      <w:tcPr>
        <w:tcBorders>
          <w:top w:val="double" w:sz="4" w:space="0" w:color="5C4C44" w:themeColor="accent6"/>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Listetabel7-farverig">
    <w:name w:val="List Table 7 Colorful"/>
    <w:basedOn w:val="Tabel-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572222"/>
    <w:pPr>
      <w:spacing w:after="0" w:line="240" w:lineRule="auto"/>
    </w:pPr>
    <w:rPr>
      <w:color w:val="CA2C0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51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51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51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5133" w:themeColor="accent1"/>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572222"/>
    <w:pPr>
      <w:spacing w:after="0" w:line="240" w:lineRule="auto"/>
    </w:pPr>
    <w:rPr>
      <w:color w:val="3AA0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C5B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C5B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C5B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C5BA" w:themeColor="accent2"/>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572222"/>
    <w:pPr>
      <w:spacing w:after="0" w:line="240" w:lineRule="auto"/>
    </w:pPr>
    <w:rPr>
      <w:color w:val="B3C02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E04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E04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E04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E04E" w:themeColor="accent3"/>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572222"/>
    <w:pPr>
      <w:spacing w:after="0" w:line="240" w:lineRule="auto"/>
    </w:pPr>
    <w:rPr>
      <w:color w:val="209DB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2C4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2C4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2C4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2C4DD" w:themeColor="accent4"/>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572222"/>
    <w:pPr>
      <w:spacing w:after="0" w:line="240" w:lineRule="auto"/>
    </w:pPr>
    <w:rPr>
      <w:color w:val="7E746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9B8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9B8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9B8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9B8D" w:themeColor="accent5"/>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572222"/>
    <w:pPr>
      <w:spacing w:after="0" w:line="240" w:lineRule="auto"/>
    </w:pPr>
    <w:rPr>
      <w:color w:val="4438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4C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4C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4C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4C44" w:themeColor="accent6"/>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krotekstTegn">
    <w:name w:val="Makrotekst Tegn"/>
    <w:basedOn w:val="Standardskrifttypeiafsnit"/>
    <w:link w:val="Makrotekst"/>
    <w:uiPriority w:val="99"/>
    <w:semiHidden/>
    <w:rsid w:val="00572222"/>
    <w:rPr>
      <w:rFonts w:ascii="Consolas" w:hAnsi="Consolas"/>
      <w:kern w:val="16"/>
      <w:sz w:val="22"/>
      <w14:ligatures w14:val="standardContextual"/>
      <w14:numForm w14:val="oldStyle"/>
      <w14:numSpacing w14:val="proportional"/>
      <w14:cntxtAlts/>
    </w:rPr>
  </w:style>
  <w:style w:type="table" w:styleId="Mediumgitter1">
    <w:name w:val="Medium Grid 1"/>
    <w:basedOn w:val="Tabel-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572222"/>
    <w:pPr>
      <w:spacing w:after="0" w:line="240" w:lineRule="auto"/>
    </w:pPr>
    <w:tblPr>
      <w:tblStyleRowBandSize w:val="1"/>
      <w:tblStyleColBandSize w:val="1"/>
      <w:tbl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single" w:sz="8" w:space="0" w:color="F37C65" w:themeColor="accent1" w:themeTint="BF"/>
        <w:insideV w:val="single" w:sz="8" w:space="0" w:color="F37C65" w:themeColor="accent1" w:themeTint="BF"/>
      </w:tblBorders>
    </w:tblPr>
    <w:tcPr>
      <w:shd w:val="clear" w:color="auto" w:fill="FBD3CC" w:themeFill="accent1" w:themeFillTint="3F"/>
    </w:tcPr>
    <w:tblStylePr w:type="firstRow">
      <w:rPr>
        <w:b/>
        <w:bCs/>
      </w:rPr>
    </w:tblStylePr>
    <w:tblStylePr w:type="lastRow">
      <w:rPr>
        <w:b/>
        <w:bCs/>
      </w:rPr>
      <w:tblPr/>
      <w:tcPr>
        <w:tcBorders>
          <w:top w:val="single" w:sz="18" w:space="0" w:color="F37C65" w:themeColor="accent1" w:themeTint="BF"/>
        </w:tcBorders>
      </w:tcPr>
    </w:tblStylePr>
    <w:tblStylePr w:type="firstCol">
      <w:rPr>
        <w:b/>
        <w:bCs/>
      </w:rPr>
    </w:tblStylePr>
    <w:tblStylePr w:type="lastCol">
      <w:rPr>
        <w:b/>
        <w:bCs/>
      </w:rPr>
    </w:tblStylePr>
    <w:tblStylePr w:type="band1Vert">
      <w:tblPr/>
      <w:tcPr>
        <w:shd w:val="clear" w:color="auto" w:fill="F7A799" w:themeFill="accent1" w:themeFillTint="7F"/>
      </w:tcPr>
    </w:tblStylePr>
    <w:tblStylePr w:type="band1Horz">
      <w:tblPr/>
      <w:tcPr>
        <w:shd w:val="clear" w:color="auto" w:fill="F7A799" w:themeFill="accent1" w:themeFillTint="7F"/>
      </w:tcPr>
    </w:tblStylePr>
  </w:style>
  <w:style w:type="table" w:styleId="Mediumgitter1-fremhvningsfarve2">
    <w:name w:val="Medium Grid 1 Accent 2"/>
    <w:basedOn w:val="Tabel-Normal"/>
    <w:uiPriority w:val="67"/>
    <w:semiHidden/>
    <w:unhideWhenUsed/>
    <w:rsid w:val="00572222"/>
    <w:pPr>
      <w:spacing w:after="0" w:line="240" w:lineRule="auto"/>
    </w:pPr>
    <w:tblPr>
      <w:tblStyleRowBandSize w:val="1"/>
      <w:tblStyleColBandSize w:val="1"/>
      <w:tbl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single" w:sz="8" w:space="0" w:color="87D3CB" w:themeColor="accent2" w:themeTint="BF"/>
        <w:insideV w:val="single" w:sz="8" w:space="0" w:color="87D3CB" w:themeColor="accent2" w:themeTint="BF"/>
      </w:tblBorders>
    </w:tblPr>
    <w:tcPr>
      <w:shd w:val="clear" w:color="auto" w:fill="D7F0ED" w:themeFill="accent2" w:themeFillTint="3F"/>
    </w:tcPr>
    <w:tblStylePr w:type="firstRow">
      <w:rPr>
        <w:b/>
        <w:bCs/>
      </w:rPr>
    </w:tblStylePr>
    <w:tblStylePr w:type="lastRow">
      <w:rPr>
        <w:b/>
        <w:bCs/>
      </w:rPr>
      <w:tblPr/>
      <w:tcPr>
        <w:tcBorders>
          <w:top w:val="single" w:sz="18" w:space="0" w:color="87D3CB" w:themeColor="accent2" w:themeTint="BF"/>
        </w:tcBorders>
      </w:tcPr>
    </w:tblStylePr>
    <w:tblStylePr w:type="firstCol">
      <w:rPr>
        <w:b/>
        <w:bCs/>
      </w:rPr>
    </w:tblStylePr>
    <w:tblStylePr w:type="lastCol">
      <w:rPr>
        <w:b/>
        <w:bCs/>
      </w:rPr>
    </w:tblStylePr>
    <w:tblStylePr w:type="band1Vert">
      <w:tblPr/>
      <w:tcPr>
        <w:shd w:val="clear" w:color="auto" w:fill="AFE2DC" w:themeFill="accent2" w:themeFillTint="7F"/>
      </w:tcPr>
    </w:tblStylePr>
    <w:tblStylePr w:type="band1Horz">
      <w:tblPr/>
      <w:tcPr>
        <w:shd w:val="clear" w:color="auto" w:fill="AFE2DC" w:themeFill="accent2" w:themeFillTint="7F"/>
      </w:tcPr>
    </w:tblStylePr>
  </w:style>
  <w:style w:type="table" w:styleId="Mediumgitter1-fremhvningsfarve3">
    <w:name w:val="Medium Grid 1 Accent 3"/>
    <w:basedOn w:val="Tabel-Normal"/>
    <w:uiPriority w:val="67"/>
    <w:semiHidden/>
    <w:unhideWhenUsed/>
    <w:rsid w:val="00572222"/>
    <w:pPr>
      <w:spacing w:after="0" w:line="240" w:lineRule="auto"/>
    </w:pPr>
    <w:tblPr>
      <w:tblStyleRowBandSize w:val="1"/>
      <w:tblStyleColBandSize w:val="1"/>
      <w:tbl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single" w:sz="8" w:space="0" w:color="DFE77A" w:themeColor="accent3" w:themeTint="BF"/>
        <w:insideV w:val="single" w:sz="8" w:space="0" w:color="DFE77A" w:themeColor="accent3" w:themeTint="BF"/>
      </w:tblBorders>
    </w:tblPr>
    <w:tcPr>
      <w:shd w:val="clear" w:color="auto" w:fill="F4F7D3" w:themeFill="accent3" w:themeFillTint="3F"/>
    </w:tcPr>
    <w:tblStylePr w:type="firstRow">
      <w:rPr>
        <w:b/>
        <w:bCs/>
      </w:rPr>
    </w:tblStylePr>
    <w:tblStylePr w:type="lastRow">
      <w:rPr>
        <w:b/>
        <w:bCs/>
      </w:rPr>
      <w:tblPr/>
      <w:tcPr>
        <w:tcBorders>
          <w:top w:val="single" w:sz="18" w:space="0" w:color="DFE77A" w:themeColor="accent3" w:themeTint="BF"/>
        </w:tcBorders>
      </w:tcPr>
    </w:tblStylePr>
    <w:tblStylePr w:type="firstCol">
      <w:rPr>
        <w:b/>
        <w:bCs/>
      </w:rPr>
    </w:tblStylePr>
    <w:tblStylePr w:type="lastCol">
      <w:rPr>
        <w:b/>
        <w:bCs/>
      </w:rPr>
    </w:tblStylePr>
    <w:tblStylePr w:type="band1Vert">
      <w:tblPr/>
      <w:tcPr>
        <w:shd w:val="clear" w:color="auto" w:fill="E9EFA6" w:themeFill="accent3" w:themeFillTint="7F"/>
      </w:tcPr>
    </w:tblStylePr>
    <w:tblStylePr w:type="band1Horz">
      <w:tblPr/>
      <w:tcPr>
        <w:shd w:val="clear" w:color="auto" w:fill="E9EFA6" w:themeFill="accent3" w:themeFillTint="7F"/>
      </w:tcPr>
    </w:tblStylePr>
  </w:style>
  <w:style w:type="table" w:styleId="Mediumgitter1-fremhvningsfarve4">
    <w:name w:val="Medium Grid 1 Accent 4"/>
    <w:basedOn w:val="Tabel-Normal"/>
    <w:uiPriority w:val="67"/>
    <w:semiHidden/>
    <w:unhideWhenUsed/>
    <w:rsid w:val="00572222"/>
    <w:pPr>
      <w:spacing w:after="0" w:line="240" w:lineRule="auto"/>
    </w:pPr>
    <w:tblPr>
      <w:tblStyleRowBandSize w:val="1"/>
      <w:tblStyleColBandSize w:val="1"/>
      <w:tbl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single" w:sz="8" w:space="0" w:color="71D2E5" w:themeColor="accent4" w:themeTint="BF"/>
        <w:insideV w:val="single" w:sz="8" w:space="0" w:color="71D2E5" w:themeColor="accent4" w:themeTint="BF"/>
      </w:tblBorders>
    </w:tblPr>
    <w:tcPr>
      <w:shd w:val="clear" w:color="auto" w:fill="D0F0F6" w:themeFill="accent4" w:themeFillTint="3F"/>
    </w:tcPr>
    <w:tblStylePr w:type="firstRow">
      <w:rPr>
        <w:b/>
        <w:bCs/>
      </w:rPr>
    </w:tblStylePr>
    <w:tblStylePr w:type="lastRow">
      <w:rPr>
        <w:b/>
        <w:bCs/>
      </w:rPr>
      <w:tblPr/>
      <w:tcPr>
        <w:tcBorders>
          <w:top w:val="single" w:sz="18" w:space="0" w:color="71D2E5" w:themeColor="accent4" w:themeTint="BF"/>
        </w:tcBorders>
      </w:tcPr>
    </w:tblStylePr>
    <w:tblStylePr w:type="firstCol">
      <w:rPr>
        <w:b/>
        <w:bCs/>
      </w:rPr>
    </w:tblStylePr>
    <w:tblStylePr w:type="lastCol">
      <w:rPr>
        <w:b/>
        <w:bCs/>
      </w:rPr>
    </w:tblStylePr>
    <w:tblStylePr w:type="band1Vert">
      <w:tblPr/>
      <w:tcPr>
        <w:shd w:val="clear" w:color="auto" w:fill="A0E1EE" w:themeFill="accent4" w:themeFillTint="7F"/>
      </w:tcPr>
    </w:tblStylePr>
    <w:tblStylePr w:type="band1Horz">
      <w:tblPr/>
      <w:tcPr>
        <w:shd w:val="clear" w:color="auto" w:fill="A0E1EE" w:themeFill="accent4" w:themeFillTint="7F"/>
      </w:tcPr>
    </w:tblStylePr>
  </w:style>
  <w:style w:type="table" w:styleId="Mediumgitter1-fremhvningsfarve5">
    <w:name w:val="Medium Grid 1 Accent 5"/>
    <w:basedOn w:val="Tabel-Normal"/>
    <w:uiPriority w:val="67"/>
    <w:semiHidden/>
    <w:unhideWhenUsed/>
    <w:rsid w:val="00572222"/>
    <w:pPr>
      <w:spacing w:after="0" w:line="240" w:lineRule="auto"/>
    </w:pPr>
    <w:tblPr>
      <w:tblStyleRowBandSize w:val="1"/>
      <w:tblStyleColBandSize w:val="1"/>
      <w:tbl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single" w:sz="8" w:space="0" w:color="BAB4A9" w:themeColor="accent5" w:themeTint="BF"/>
        <w:insideV w:val="single" w:sz="8" w:space="0" w:color="BAB4A9" w:themeColor="accent5" w:themeTint="BF"/>
      </w:tblBorders>
    </w:tblPr>
    <w:tcPr>
      <w:shd w:val="clear" w:color="auto" w:fill="E8E6E2" w:themeFill="accent5" w:themeFillTint="3F"/>
    </w:tcPr>
    <w:tblStylePr w:type="firstRow">
      <w:rPr>
        <w:b/>
        <w:bCs/>
      </w:rPr>
    </w:tblStylePr>
    <w:tblStylePr w:type="lastRow">
      <w:rPr>
        <w:b/>
        <w:bCs/>
      </w:rPr>
      <w:tblPr/>
      <w:tcPr>
        <w:tcBorders>
          <w:top w:val="single" w:sz="18" w:space="0" w:color="BAB4A9" w:themeColor="accent5" w:themeTint="BF"/>
        </w:tcBorders>
      </w:tcPr>
    </w:tblStylePr>
    <w:tblStylePr w:type="firstCol">
      <w:rPr>
        <w:b/>
        <w:bCs/>
      </w:rPr>
    </w:tblStylePr>
    <w:tblStylePr w:type="lastCol">
      <w:rPr>
        <w:b/>
        <w:bCs/>
      </w:rPr>
    </w:tblStylePr>
    <w:tblStylePr w:type="band1Vert">
      <w:tblPr/>
      <w:tcPr>
        <w:shd w:val="clear" w:color="auto" w:fill="D1CDC6" w:themeFill="accent5" w:themeFillTint="7F"/>
      </w:tcPr>
    </w:tblStylePr>
    <w:tblStylePr w:type="band1Horz">
      <w:tblPr/>
      <w:tcPr>
        <w:shd w:val="clear" w:color="auto" w:fill="D1CDC6" w:themeFill="accent5" w:themeFillTint="7F"/>
      </w:tcPr>
    </w:tblStylePr>
  </w:style>
  <w:style w:type="table" w:styleId="Mediumgitter1-fremhvningsfarve6">
    <w:name w:val="Medium Grid 1 Accent 6"/>
    <w:basedOn w:val="Tabel-Normal"/>
    <w:uiPriority w:val="67"/>
    <w:semiHidden/>
    <w:unhideWhenUsed/>
    <w:rsid w:val="00572222"/>
    <w:pPr>
      <w:spacing w:after="0" w:line="240" w:lineRule="auto"/>
    </w:pPr>
    <w:tblPr>
      <w:tblStyleRowBandSize w:val="1"/>
      <w:tblStyleColBandSize w:val="1"/>
      <w:tbl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single" w:sz="8" w:space="0" w:color="8E7569" w:themeColor="accent6" w:themeTint="BF"/>
        <w:insideV w:val="single" w:sz="8" w:space="0" w:color="8E7569" w:themeColor="accent6" w:themeTint="BF"/>
      </w:tblBorders>
    </w:tblPr>
    <w:tcPr>
      <w:shd w:val="clear" w:color="auto" w:fill="DAD1CD" w:themeFill="accent6" w:themeFillTint="3F"/>
    </w:tcPr>
    <w:tblStylePr w:type="firstRow">
      <w:rPr>
        <w:b/>
        <w:bCs/>
      </w:rPr>
    </w:tblStylePr>
    <w:tblStylePr w:type="lastRow">
      <w:rPr>
        <w:b/>
        <w:bCs/>
      </w:rPr>
      <w:tblPr/>
      <w:tcPr>
        <w:tcBorders>
          <w:top w:val="single" w:sz="18" w:space="0" w:color="8E7569" w:themeColor="accent6" w:themeTint="BF"/>
        </w:tcBorders>
      </w:tcPr>
    </w:tblStylePr>
    <w:tblStylePr w:type="firstCol">
      <w:rPr>
        <w:b/>
        <w:bCs/>
      </w:rPr>
    </w:tblStylePr>
    <w:tblStylePr w:type="lastCol">
      <w:rPr>
        <w:b/>
        <w:bCs/>
      </w:rPr>
    </w:tblStylePr>
    <w:tblStylePr w:type="band1Vert">
      <w:tblPr/>
      <w:tcPr>
        <w:shd w:val="clear" w:color="auto" w:fill="B5A39A" w:themeFill="accent6" w:themeFillTint="7F"/>
      </w:tcPr>
    </w:tblStylePr>
    <w:tblStylePr w:type="band1Horz">
      <w:tblPr/>
      <w:tcPr>
        <w:shd w:val="clear" w:color="auto" w:fill="B5A39A" w:themeFill="accent6" w:themeFillTint="7F"/>
      </w:tcPr>
    </w:tblStylePr>
  </w:style>
  <w:style w:type="table" w:styleId="Mediumgitter2">
    <w:name w:val="Medium Grid 2"/>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insideH w:val="single" w:sz="8" w:space="0" w:color="F05133" w:themeColor="accent1"/>
        <w:insideV w:val="single" w:sz="8" w:space="0" w:color="F05133" w:themeColor="accent1"/>
      </w:tblBorders>
    </w:tblPr>
    <w:tcPr>
      <w:shd w:val="clear" w:color="auto" w:fill="FBD3CC" w:themeFill="accent1" w:themeFillTint="3F"/>
    </w:tcPr>
    <w:tblStylePr w:type="firstRow">
      <w:rPr>
        <w:b/>
        <w:bCs/>
        <w:color w:val="000000" w:themeColor="text1"/>
      </w:rPr>
      <w:tblPr/>
      <w:tcPr>
        <w:shd w:val="clear" w:color="auto" w:fill="FDED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BD6" w:themeFill="accent1" w:themeFillTint="33"/>
      </w:tcPr>
    </w:tblStylePr>
    <w:tblStylePr w:type="band1Vert">
      <w:tblPr/>
      <w:tcPr>
        <w:shd w:val="clear" w:color="auto" w:fill="F7A799" w:themeFill="accent1" w:themeFillTint="7F"/>
      </w:tcPr>
    </w:tblStylePr>
    <w:tblStylePr w:type="band1Horz">
      <w:tblPr/>
      <w:tcPr>
        <w:tcBorders>
          <w:insideH w:val="single" w:sz="6" w:space="0" w:color="F05133" w:themeColor="accent1"/>
          <w:insideV w:val="single" w:sz="6" w:space="0" w:color="F05133" w:themeColor="accent1"/>
        </w:tcBorders>
        <w:shd w:val="clear" w:color="auto" w:fill="F7A799"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insideH w:val="single" w:sz="8" w:space="0" w:color="60C5BA" w:themeColor="accent2"/>
        <w:insideV w:val="single" w:sz="8" w:space="0" w:color="60C5BA" w:themeColor="accent2"/>
      </w:tblBorders>
    </w:tblPr>
    <w:tcPr>
      <w:shd w:val="clear" w:color="auto" w:fill="D7F0ED" w:themeFill="accent2" w:themeFillTint="3F"/>
    </w:tcPr>
    <w:tblStylePr w:type="firstRow">
      <w:rPr>
        <w:b/>
        <w:bCs/>
        <w:color w:val="000000" w:themeColor="text1"/>
      </w:rPr>
      <w:tblPr/>
      <w:tcPr>
        <w:shd w:val="clear" w:color="auto" w:fill="EFF9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F1" w:themeFill="accent2" w:themeFillTint="33"/>
      </w:tcPr>
    </w:tblStylePr>
    <w:tblStylePr w:type="band1Vert">
      <w:tblPr/>
      <w:tcPr>
        <w:shd w:val="clear" w:color="auto" w:fill="AFE2DC" w:themeFill="accent2" w:themeFillTint="7F"/>
      </w:tcPr>
    </w:tblStylePr>
    <w:tblStylePr w:type="band1Horz">
      <w:tblPr/>
      <w:tcPr>
        <w:tcBorders>
          <w:insideH w:val="single" w:sz="6" w:space="0" w:color="60C5BA" w:themeColor="accent2"/>
          <w:insideV w:val="single" w:sz="6" w:space="0" w:color="60C5BA" w:themeColor="accent2"/>
        </w:tcBorders>
        <w:shd w:val="clear" w:color="auto" w:fill="AFE2DC"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insideH w:val="single" w:sz="8" w:space="0" w:color="D5E04E" w:themeColor="accent3"/>
        <w:insideV w:val="single" w:sz="8" w:space="0" w:color="D5E04E" w:themeColor="accent3"/>
      </w:tblBorders>
    </w:tblPr>
    <w:tcPr>
      <w:shd w:val="clear" w:color="auto" w:fill="F4F7D3" w:themeFill="accent3" w:themeFillTint="3F"/>
    </w:tcPr>
    <w:tblStylePr w:type="firstRow">
      <w:rPr>
        <w:b/>
        <w:bCs/>
        <w:color w:val="000000" w:themeColor="text1"/>
      </w:rPr>
      <w:tblPr/>
      <w:tcPr>
        <w:shd w:val="clear" w:color="auto" w:fill="FAFC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DB" w:themeFill="accent3" w:themeFillTint="33"/>
      </w:tcPr>
    </w:tblStylePr>
    <w:tblStylePr w:type="band1Vert">
      <w:tblPr/>
      <w:tcPr>
        <w:shd w:val="clear" w:color="auto" w:fill="E9EFA6" w:themeFill="accent3" w:themeFillTint="7F"/>
      </w:tcPr>
    </w:tblStylePr>
    <w:tblStylePr w:type="band1Horz">
      <w:tblPr/>
      <w:tcPr>
        <w:tcBorders>
          <w:insideH w:val="single" w:sz="6" w:space="0" w:color="D5E04E" w:themeColor="accent3"/>
          <w:insideV w:val="single" w:sz="6" w:space="0" w:color="D5E04E" w:themeColor="accent3"/>
        </w:tcBorders>
        <w:shd w:val="clear" w:color="auto" w:fill="E9EFA6"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insideH w:val="single" w:sz="8" w:space="0" w:color="42C4DD" w:themeColor="accent4"/>
        <w:insideV w:val="single" w:sz="8" w:space="0" w:color="42C4DD" w:themeColor="accent4"/>
      </w:tblBorders>
    </w:tblPr>
    <w:tcPr>
      <w:shd w:val="clear" w:color="auto" w:fill="D0F0F6" w:themeFill="accent4" w:themeFillTint="3F"/>
    </w:tcPr>
    <w:tblStylePr w:type="firstRow">
      <w:rPr>
        <w:b/>
        <w:bCs/>
        <w:color w:val="000000" w:themeColor="text1"/>
      </w:rPr>
      <w:tblPr/>
      <w:tcPr>
        <w:shd w:val="clear" w:color="auto" w:fill="ECF9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3F8" w:themeFill="accent4" w:themeFillTint="33"/>
      </w:tcPr>
    </w:tblStylePr>
    <w:tblStylePr w:type="band1Vert">
      <w:tblPr/>
      <w:tcPr>
        <w:shd w:val="clear" w:color="auto" w:fill="A0E1EE" w:themeFill="accent4" w:themeFillTint="7F"/>
      </w:tcPr>
    </w:tblStylePr>
    <w:tblStylePr w:type="band1Horz">
      <w:tblPr/>
      <w:tcPr>
        <w:tcBorders>
          <w:insideH w:val="single" w:sz="6" w:space="0" w:color="42C4DD" w:themeColor="accent4"/>
          <w:insideV w:val="single" w:sz="6" w:space="0" w:color="42C4DD" w:themeColor="accent4"/>
        </w:tcBorders>
        <w:shd w:val="clear" w:color="auto" w:fill="A0E1EE"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insideH w:val="single" w:sz="8" w:space="0" w:color="A49B8D" w:themeColor="accent5"/>
        <w:insideV w:val="single" w:sz="8" w:space="0" w:color="A49B8D" w:themeColor="accent5"/>
      </w:tblBorders>
    </w:tblPr>
    <w:tcPr>
      <w:shd w:val="clear" w:color="auto" w:fill="E8E6E2" w:themeFill="accent5" w:themeFillTint="3F"/>
    </w:tcPr>
    <w:tblStylePr w:type="firstRow">
      <w:rPr>
        <w:b/>
        <w:bCs/>
        <w:color w:val="000000" w:themeColor="text1"/>
      </w:rPr>
      <w:tblPr/>
      <w:tcPr>
        <w:shd w:val="clear" w:color="auto" w:fill="F6F5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BE8" w:themeFill="accent5" w:themeFillTint="33"/>
      </w:tcPr>
    </w:tblStylePr>
    <w:tblStylePr w:type="band1Vert">
      <w:tblPr/>
      <w:tcPr>
        <w:shd w:val="clear" w:color="auto" w:fill="D1CDC6" w:themeFill="accent5" w:themeFillTint="7F"/>
      </w:tcPr>
    </w:tblStylePr>
    <w:tblStylePr w:type="band1Horz">
      <w:tblPr/>
      <w:tcPr>
        <w:tcBorders>
          <w:insideH w:val="single" w:sz="6" w:space="0" w:color="A49B8D" w:themeColor="accent5"/>
          <w:insideV w:val="single" w:sz="6" w:space="0" w:color="A49B8D" w:themeColor="accent5"/>
        </w:tcBorders>
        <w:shd w:val="clear" w:color="auto" w:fill="D1CDC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insideH w:val="single" w:sz="8" w:space="0" w:color="5C4C44" w:themeColor="accent6"/>
        <w:insideV w:val="single" w:sz="8" w:space="0" w:color="5C4C44" w:themeColor="accent6"/>
      </w:tblBorders>
    </w:tblPr>
    <w:tcPr>
      <w:shd w:val="clear" w:color="auto" w:fill="DAD1CD" w:themeFill="accent6" w:themeFillTint="3F"/>
    </w:tcPr>
    <w:tblStylePr w:type="firstRow">
      <w:rPr>
        <w:b/>
        <w:bCs/>
        <w:color w:val="000000" w:themeColor="text1"/>
      </w:rPr>
      <w:tblPr/>
      <w:tcPr>
        <w:shd w:val="clear" w:color="auto" w:fill="F0EC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AD6" w:themeFill="accent6" w:themeFillTint="33"/>
      </w:tcPr>
    </w:tblStylePr>
    <w:tblStylePr w:type="band1Vert">
      <w:tblPr/>
      <w:tcPr>
        <w:shd w:val="clear" w:color="auto" w:fill="B5A39A" w:themeFill="accent6" w:themeFillTint="7F"/>
      </w:tcPr>
    </w:tblStylePr>
    <w:tblStylePr w:type="band1Horz">
      <w:tblPr/>
      <w:tcPr>
        <w:tcBorders>
          <w:insideH w:val="single" w:sz="6" w:space="0" w:color="5C4C44" w:themeColor="accent6"/>
          <w:insideV w:val="single" w:sz="6" w:space="0" w:color="5C4C44" w:themeColor="accent6"/>
        </w:tcBorders>
        <w:shd w:val="clear" w:color="auto" w:fill="B5A39A"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51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51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51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51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79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799" w:themeFill="accent1" w:themeFillTint="7F"/>
      </w:tcPr>
    </w:tblStylePr>
  </w:style>
  <w:style w:type="table" w:styleId="Mediumgitter3-fremhvningsfarve2">
    <w:name w:val="Medium Grid 3 Accent 2"/>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0E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C5B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C5B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C5B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C5B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E2D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E2DC" w:themeFill="accent2" w:themeFillTint="7F"/>
      </w:tcPr>
    </w:tblStylePr>
  </w:style>
  <w:style w:type="table" w:styleId="Mediumgitter3-fremhvningsfarve3">
    <w:name w:val="Medium Grid 3 Accent 3"/>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7D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E04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E04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E04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E04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EFA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EFA6" w:themeFill="accent3" w:themeFillTint="7F"/>
      </w:tcPr>
    </w:tblStylePr>
  </w:style>
  <w:style w:type="table" w:styleId="Mediumgitter3-fremhvningsfarve4">
    <w:name w:val="Medium Grid 3 Accent 4"/>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F0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2C4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2C4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2C4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2C4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E1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E1EE" w:themeFill="accent4" w:themeFillTint="7F"/>
      </w:tcPr>
    </w:tblStylePr>
  </w:style>
  <w:style w:type="table" w:styleId="Mediumgitter3-fremhvningsfarve5">
    <w:name w:val="Medium Grid 3 Accent 5"/>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6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9B8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9B8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9B8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9B8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CDC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CDC6" w:themeFill="accent5" w:themeFillTint="7F"/>
      </w:tcPr>
    </w:tblStylePr>
  </w:style>
  <w:style w:type="table" w:styleId="Mediumgitter3-fremhvningsfarve6">
    <w:name w:val="Medium Grid 3 Accent 6"/>
    <w:basedOn w:val="Tabel-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1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4C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4C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4C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4C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5A39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5A39A" w:themeFill="accent6" w:themeFillTint="7F"/>
      </w:tcPr>
    </w:tblStylePr>
  </w:style>
  <w:style w:type="table" w:styleId="Mediumliste1">
    <w:name w:val="Medium List 1"/>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25E5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F05133" w:themeColor="accent1"/>
        <w:bottom w:val="single" w:sz="8" w:space="0" w:color="F05133" w:themeColor="accent1"/>
      </w:tblBorders>
    </w:tblPr>
    <w:tblStylePr w:type="firstRow">
      <w:rPr>
        <w:rFonts w:asciiTheme="majorHAnsi" w:eastAsiaTheme="majorEastAsia" w:hAnsiTheme="majorHAnsi" w:cstheme="majorBidi"/>
      </w:rPr>
      <w:tblPr/>
      <w:tcPr>
        <w:tcBorders>
          <w:top w:val="nil"/>
          <w:bottom w:val="single" w:sz="8" w:space="0" w:color="F05133" w:themeColor="accent1"/>
        </w:tcBorders>
      </w:tcPr>
    </w:tblStylePr>
    <w:tblStylePr w:type="lastRow">
      <w:rPr>
        <w:b/>
        <w:bCs/>
        <w:color w:val="725E54" w:themeColor="text2"/>
      </w:rPr>
      <w:tblPr/>
      <w:tcPr>
        <w:tcBorders>
          <w:top w:val="single" w:sz="8" w:space="0" w:color="F05133" w:themeColor="accent1"/>
          <w:bottom w:val="single" w:sz="8" w:space="0" w:color="F05133" w:themeColor="accent1"/>
        </w:tcBorders>
      </w:tcPr>
    </w:tblStylePr>
    <w:tblStylePr w:type="firstCol">
      <w:rPr>
        <w:b/>
        <w:bCs/>
      </w:rPr>
    </w:tblStylePr>
    <w:tblStylePr w:type="lastCol">
      <w:rPr>
        <w:b/>
        <w:bCs/>
      </w:rPr>
      <w:tblPr/>
      <w:tcPr>
        <w:tcBorders>
          <w:top w:val="single" w:sz="8" w:space="0" w:color="F05133" w:themeColor="accent1"/>
          <w:bottom w:val="single" w:sz="8" w:space="0" w:color="F05133" w:themeColor="accent1"/>
        </w:tcBorders>
      </w:tcPr>
    </w:tblStylePr>
    <w:tblStylePr w:type="band1Vert">
      <w:tblPr/>
      <w:tcPr>
        <w:shd w:val="clear" w:color="auto" w:fill="FBD3CC" w:themeFill="accent1" w:themeFillTint="3F"/>
      </w:tcPr>
    </w:tblStylePr>
    <w:tblStylePr w:type="band1Horz">
      <w:tblPr/>
      <w:tcPr>
        <w:shd w:val="clear" w:color="auto" w:fill="FBD3CC" w:themeFill="accent1" w:themeFillTint="3F"/>
      </w:tcPr>
    </w:tblStylePr>
  </w:style>
  <w:style w:type="table" w:styleId="Mediumliste1-fremhvningsfarve2">
    <w:name w:val="Medium List 1 Accent 2"/>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60C5BA" w:themeColor="accent2"/>
        <w:bottom w:val="single" w:sz="8" w:space="0" w:color="60C5BA" w:themeColor="accent2"/>
      </w:tblBorders>
    </w:tblPr>
    <w:tblStylePr w:type="firstRow">
      <w:rPr>
        <w:rFonts w:asciiTheme="majorHAnsi" w:eastAsiaTheme="majorEastAsia" w:hAnsiTheme="majorHAnsi" w:cstheme="majorBidi"/>
      </w:rPr>
      <w:tblPr/>
      <w:tcPr>
        <w:tcBorders>
          <w:top w:val="nil"/>
          <w:bottom w:val="single" w:sz="8" w:space="0" w:color="60C5BA" w:themeColor="accent2"/>
        </w:tcBorders>
      </w:tcPr>
    </w:tblStylePr>
    <w:tblStylePr w:type="lastRow">
      <w:rPr>
        <w:b/>
        <w:bCs/>
        <w:color w:val="725E54" w:themeColor="text2"/>
      </w:rPr>
      <w:tblPr/>
      <w:tcPr>
        <w:tcBorders>
          <w:top w:val="single" w:sz="8" w:space="0" w:color="60C5BA" w:themeColor="accent2"/>
          <w:bottom w:val="single" w:sz="8" w:space="0" w:color="60C5BA" w:themeColor="accent2"/>
        </w:tcBorders>
      </w:tcPr>
    </w:tblStylePr>
    <w:tblStylePr w:type="firstCol">
      <w:rPr>
        <w:b/>
        <w:bCs/>
      </w:rPr>
    </w:tblStylePr>
    <w:tblStylePr w:type="lastCol">
      <w:rPr>
        <w:b/>
        <w:bCs/>
      </w:rPr>
      <w:tblPr/>
      <w:tcPr>
        <w:tcBorders>
          <w:top w:val="single" w:sz="8" w:space="0" w:color="60C5BA" w:themeColor="accent2"/>
          <w:bottom w:val="single" w:sz="8" w:space="0" w:color="60C5BA" w:themeColor="accent2"/>
        </w:tcBorders>
      </w:tcPr>
    </w:tblStylePr>
    <w:tblStylePr w:type="band1Vert">
      <w:tblPr/>
      <w:tcPr>
        <w:shd w:val="clear" w:color="auto" w:fill="D7F0ED" w:themeFill="accent2" w:themeFillTint="3F"/>
      </w:tcPr>
    </w:tblStylePr>
    <w:tblStylePr w:type="band1Horz">
      <w:tblPr/>
      <w:tcPr>
        <w:shd w:val="clear" w:color="auto" w:fill="D7F0ED" w:themeFill="accent2" w:themeFillTint="3F"/>
      </w:tcPr>
    </w:tblStylePr>
  </w:style>
  <w:style w:type="table" w:styleId="Mediumliste1-fremhvningsfarve3">
    <w:name w:val="Medium List 1 Accent 3"/>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D5E04E" w:themeColor="accent3"/>
        <w:bottom w:val="single" w:sz="8" w:space="0" w:color="D5E04E" w:themeColor="accent3"/>
      </w:tblBorders>
    </w:tblPr>
    <w:tblStylePr w:type="firstRow">
      <w:rPr>
        <w:rFonts w:asciiTheme="majorHAnsi" w:eastAsiaTheme="majorEastAsia" w:hAnsiTheme="majorHAnsi" w:cstheme="majorBidi"/>
      </w:rPr>
      <w:tblPr/>
      <w:tcPr>
        <w:tcBorders>
          <w:top w:val="nil"/>
          <w:bottom w:val="single" w:sz="8" w:space="0" w:color="D5E04E" w:themeColor="accent3"/>
        </w:tcBorders>
      </w:tcPr>
    </w:tblStylePr>
    <w:tblStylePr w:type="lastRow">
      <w:rPr>
        <w:b/>
        <w:bCs/>
        <w:color w:val="725E54" w:themeColor="text2"/>
      </w:rPr>
      <w:tblPr/>
      <w:tcPr>
        <w:tcBorders>
          <w:top w:val="single" w:sz="8" w:space="0" w:color="D5E04E" w:themeColor="accent3"/>
          <w:bottom w:val="single" w:sz="8" w:space="0" w:color="D5E04E" w:themeColor="accent3"/>
        </w:tcBorders>
      </w:tcPr>
    </w:tblStylePr>
    <w:tblStylePr w:type="firstCol">
      <w:rPr>
        <w:b/>
        <w:bCs/>
      </w:rPr>
    </w:tblStylePr>
    <w:tblStylePr w:type="lastCol">
      <w:rPr>
        <w:b/>
        <w:bCs/>
      </w:rPr>
      <w:tblPr/>
      <w:tcPr>
        <w:tcBorders>
          <w:top w:val="single" w:sz="8" w:space="0" w:color="D5E04E" w:themeColor="accent3"/>
          <w:bottom w:val="single" w:sz="8" w:space="0" w:color="D5E04E" w:themeColor="accent3"/>
        </w:tcBorders>
      </w:tcPr>
    </w:tblStylePr>
    <w:tblStylePr w:type="band1Vert">
      <w:tblPr/>
      <w:tcPr>
        <w:shd w:val="clear" w:color="auto" w:fill="F4F7D3" w:themeFill="accent3" w:themeFillTint="3F"/>
      </w:tcPr>
    </w:tblStylePr>
    <w:tblStylePr w:type="band1Horz">
      <w:tblPr/>
      <w:tcPr>
        <w:shd w:val="clear" w:color="auto" w:fill="F4F7D3" w:themeFill="accent3" w:themeFillTint="3F"/>
      </w:tcPr>
    </w:tblStylePr>
  </w:style>
  <w:style w:type="table" w:styleId="Mediumliste1-fremhvningsfarve4">
    <w:name w:val="Medium List 1 Accent 4"/>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42C4DD" w:themeColor="accent4"/>
        <w:bottom w:val="single" w:sz="8" w:space="0" w:color="42C4DD" w:themeColor="accent4"/>
      </w:tblBorders>
    </w:tblPr>
    <w:tblStylePr w:type="firstRow">
      <w:rPr>
        <w:rFonts w:asciiTheme="majorHAnsi" w:eastAsiaTheme="majorEastAsia" w:hAnsiTheme="majorHAnsi" w:cstheme="majorBidi"/>
      </w:rPr>
      <w:tblPr/>
      <w:tcPr>
        <w:tcBorders>
          <w:top w:val="nil"/>
          <w:bottom w:val="single" w:sz="8" w:space="0" w:color="42C4DD" w:themeColor="accent4"/>
        </w:tcBorders>
      </w:tcPr>
    </w:tblStylePr>
    <w:tblStylePr w:type="lastRow">
      <w:rPr>
        <w:b/>
        <w:bCs/>
        <w:color w:val="725E54" w:themeColor="text2"/>
      </w:rPr>
      <w:tblPr/>
      <w:tcPr>
        <w:tcBorders>
          <w:top w:val="single" w:sz="8" w:space="0" w:color="42C4DD" w:themeColor="accent4"/>
          <w:bottom w:val="single" w:sz="8" w:space="0" w:color="42C4DD" w:themeColor="accent4"/>
        </w:tcBorders>
      </w:tcPr>
    </w:tblStylePr>
    <w:tblStylePr w:type="firstCol">
      <w:rPr>
        <w:b/>
        <w:bCs/>
      </w:rPr>
    </w:tblStylePr>
    <w:tblStylePr w:type="lastCol">
      <w:rPr>
        <w:b/>
        <w:bCs/>
      </w:rPr>
      <w:tblPr/>
      <w:tcPr>
        <w:tcBorders>
          <w:top w:val="single" w:sz="8" w:space="0" w:color="42C4DD" w:themeColor="accent4"/>
          <w:bottom w:val="single" w:sz="8" w:space="0" w:color="42C4DD" w:themeColor="accent4"/>
        </w:tcBorders>
      </w:tcPr>
    </w:tblStylePr>
    <w:tblStylePr w:type="band1Vert">
      <w:tblPr/>
      <w:tcPr>
        <w:shd w:val="clear" w:color="auto" w:fill="D0F0F6" w:themeFill="accent4" w:themeFillTint="3F"/>
      </w:tcPr>
    </w:tblStylePr>
    <w:tblStylePr w:type="band1Horz">
      <w:tblPr/>
      <w:tcPr>
        <w:shd w:val="clear" w:color="auto" w:fill="D0F0F6" w:themeFill="accent4" w:themeFillTint="3F"/>
      </w:tcPr>
    </w:tblStylePr>
  </w:style>
  <w:style w:type="table" w:styleId="Mediumliste1-fremhvningsfarve5">
    <w:name w:val="Medium List 1 Accent 5"/>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A49B8D" w:themeColor="accent5"/>
        <w:bottom w:val="single" w:sz="8" w:space="0" w:color="A49B8D" w:themeColor="accent5"/>
      </w:tblBorders>
    </w:tblPr>
    <w:tblStylePr w:type="firstRow">
      <w:rPr>
        <w:rFonts w:asciiTheme="majorHAnsi" w:eastAsiaTheme="majorEastAsia" w:hAnsiTheme="majorHAnsi" w:cstheme="majorBidi"/>
      </w:rPr>
      <w:tblPr/>
      <w:tcPr>
        <w:tcBorders>
          <w:top w:val="nil"/>
          <w:bottom w:val="single" w:sz="8" w:space="0" w:color="A49B8D" w:themeColor="accent5"/>
        </w:tcBorders>
      </w:tcPr>
    </w:tblStylePr>
    <w:tblStylePr w:type="lastRow">
      <w:rPr>
        <w:b/>
        <w:bCs/>
        <w:color w:val="725E54" w:themeColor="text2"/>
      </w:rPr>
      <w:tblPr/>
      <w:tcPr>
        <w:tcBorders>
          <w:top w:val="single" w:sz="8" w:space="0" w:color="A49B8D" w:themeColor="accent5"/>
          <w:bottom w:val="single" w:sz="8" w:space="0" w:color="A49B8D" w:themeColor="accent5"/>
        </w:tcBorders>
      </w:tcPr>
    </w:tblStylePr>
    <w:tblStylePr w:type="firstCol">
      <w:rPr>
        <w:b/>
        <w:bCs/>
      </w:rPr>
    </w:tblStylePr>
    <w:tblStylePr w:type="lastCol">
      <w:rPr>
        <w:b/>
        <w:bCs/>
      </w:rPr>
      <w:tblPr/>
      <w:tcPr>
        <w:tcBorders>
          <w:top w:val="single" w:sz="8" w:space="0" w:color="A49B8D" w:themeColor="accent5"/>
          <w:bottom w:val="single" w:sz="8" w:space="0" w:color="A49B8D" w:themeColor="accent5"/>
        </w:tcBorders>
      </w:tcPr>
    </w:tblStylePr>
    <w:tblStylePr w:type="band1Vert">
      <w:tblPr/>
      <w:tcPr>
        <w:shd w:val="clear" w:color="auto" w:fill="E8E6E2" w:themeFill="accent5" w:themeFillTint="3F"/>
      </w:tcPr>
    </w:tblStylePr>
    <w:tblStylePr w:type="band1Horz">
      <w:tblPr/>
      <w:tcPr>
        <w:shd w:val="clear" w:color="auto" w:fill="E8E6E2" w:themeFill="accent5" w:themeFillTint="3F"/>
      </w:tcPr>
    </w:tblStylePr>
  </w:style>
  <w:style w:type="table" w:styleId="Mediumliste1-fremhvningsfarve6">
    <w:name w:val="Medium List 1 Accent 6"/>
    <w:basedOn w:val="Tabel-Normal"/>
    <w:uiPriority w:val="65"/>
    <w:semiHidden/>
    <w:unhideWhenUsed/>
    <w:rsid w:val="00572222"/>
    <w:pPr>
      <w:spacing w:after="0" w:line="240" w:lineRule="auto"/>
    </w:pPr>
    <w:rPr>
      <w:color w:val="000000" w:themeColor="text1"/>
    </w:rPr>
    <w:tblPr>
      <w:tblStyleRowBandSize w:val="1"/>
      <w:tblStyleColBandSize w:val="1"/>
      <w:tblBorders>
        <w:top w:val="single" w:sz="8" w:space="0" w:color="5C4C44" w:themeColor="accent6"/>
        <w:bottom w:val="single" w:sz="8" w:space="0" w:color="5C4C44" w:themeColor="accent6"/>
      </w:tblBorders>
    </w:tblPr>
    <w:tblStylePr w:type="firstRow">
      <w:rPr>
        <w:rFonts w:asciiTheme="majorHAnsi" w:eastAsiaTheme="majorEastAsia" w:hAnsiTheme="majorHAnsi" w:cstheme="majorBidi"/>
      </w:rPr>
      <w:tblPr/>
      <w:tcPr>
        <w:tcBorders>
          <w:top w:val="nil"/>
          <w:bottom w:val="single" w:sz="8" w:space="0" w:color="5C4C44" w:themeColor="accent6"/>
        </w:tcBorders>
      </w:tcPr>
    </w:tblStylePr>
    <w:tblStylePr w:type="lastRow">
      <w:rPr>
        <w:b/>
        <w:bCs/>
        <w:color w:val="725E54" w:themeColor="text2"/>
      </w:rPr>
      <w:tblPr/>
      <w:tcPr>
        <w:tcBorders>
          <w:top w:val="single" w:sz="8" w:space="0" w:color="5C4C44" w:themeColor="accent6"/>
          <w:bottom w:val="single" w:sz="8" w:space="0" w:color="5C4C44" w:themeColor="accent6"/>
        </w:tcBorders>
      </w:tcPr>
    </w:tblStylePr>
    <w:tblStylePr w:type="firstCol">
      <w:rPr>
        <w:b/>
        <w:bCs/>
      </w:rPr>
    </w:tblStylePr>
    <w:tblStylePr w:type="lastCol">
      <w:rPr>
        <w:b/>
        <w:bCs/>
      </w:rPr>
      <w:tblPr/>
      <w:tcPr>
        <w:tcBorders>
          <w:top w:val="single" w:sz="8" w:space="0" w:color="5C4C44" w:themeColor="accent6"/>
          <w:bottom w:val="single" w:sz="8" w:space="0" w:color="5C4C44" w:themeColor="accent6"/>
        </w:tcBorders>
      </w:tcPr>
    </w:tblStylePr>
    <w:tblStylePr w:type="band1Vert">
      <w:tblPr/>
      <w:tcPr>
        <w:shd w:val="clear" w:color="auto" w:fill="DAD1CD" w:themeFill="accent6" w:themeFillTint="3F"/>
      </w:tcPr>
    </w:tblStylePr>
    <w:tblStylePr w:type="band1Horz">
      <w:tblPr/>
      <w:tcPr>
        <w:shd w:val="clear" w:color="auto" w:fill="DAD1CD" w:themeFill="accent6" w:themeFillTint="3F"/>
      </w:tcPr>
    </w:tblStylePr>
  </w:style>
  <w:style w:type="table" w:styleId="Mediumliste2">
    <w:name w:val="Medium List 2"/>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tblBorders>
    </w:tblPr>
    <w:tblStylePr w:type="firstRow">
      <w:rPr>
        <w:sz w:val="24"/>
        <w:szCs w:val="24"/>
      </w:rPr>
      <w:tblPr/>
      <w:tcPr>
        <w:tcBorders>
          <w:top w:val="nil"/>
          <w:left w:val="nil"/>
          <w:bottom w:val="single" w:sz="24" w:space="0" w:color="F051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5133" w:themeColor="accent1"/>
          <w:insideH w:val="nil"/>
          <w:insideV w:val="nil"/>
        </w:tcBorders>
        <w:shd w:val="clear" w:color="auto" w:fill="FFFFFF" w:themeFill="background1"/>
      </w:tcPr>
    </w:tblStylePr>
    <w:tblStylePr w:type="lastCol">
      <w:tblPr/>
      <w:tcPr>
        <w:tcBorders>
          <w:top w:val="nil"/>
          <w:left w:val="single" w:sz="8" w:space="0" w:color="F051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C" w:themeFill="accent1" w:themeFillTint="3F"/>
      </w:tcPr>
    </w:tblStylePr>
    <w:tblStylePr w:type="band1Horz">
      <w:tblPr/>
      <w:tcPr>
        <w:tcBorders>
          <w:top w:val="nil"/>
          <w:bottom w:val="nil"/>
          <w:insideH w:val="nil"/>
          <w:insideV w:val="nil"/>
        </w:tcBorders>
        <w:shd w:val="clear" w:color="auto" w:fill="FBD3C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tblBorders>
    </w:tblPr>
    <w:tblStylePr w:type="firstRow">
      <w:rPr>
        <w:sz w:val="24"/>
        <w:szCs w:val="24"/>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C5BA" w:themeColor="accent2"/>
          <w:insideH w:val="nil"/>
          <w:insideV w:val="nil"/>
        </w:tcBorders>
        <w:shd w:val="clear" w:color="auto" w:fill="FFFFFF" w:themeFill="background1"/>
      </w:tcPr>
    </w:tblStylePr>
    <w:tblStylePr w:type="lastCol">
      <w:tblPr/>
      <w:tcPr>
        <w:tcBorders>
          <w:top w:val="nil"/>
          <w:left w:val="single" w:sz="8" w:space="0" w:color="60C5B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0ED" w:themeFill="accent2" w:themeFillTint="3F"/>
      </w:tcPr>
    </w:tblStylePr>
    <w:tblStylePr w:type="band1Horz">
      <w:tblPr/>
      <w:tcPr>
        <w:tcBorders>
          <w:top w:val="nil"/>
          <w:bottom w:val="nil"/>
          <w:insideH w:val="nil"/>
          <w:insideV w:val="nil"/>
        </w:tcBorders>
        <w:shd w:val="clear" w:color="auto" w:fill="D7F0E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tblBorders>
    </w:tblPr>
    <w:tblStylePr w:type="firstRow">
      <w:rPr>
        <w:sz w:val="24"/>
        <w:szCs w:val="24"/>
      </w:rPr>
      <w:tblPr/>
      <w:tcPr>
        <w:tcBorders>
          <w:top w:val="nil"/>
          <w:left w:val="nil"/>
          <w:bottom w:val="single" w:sz="24" w:space="0" w:color="D5E04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E04E" w:themeColor="accent3"/>
          <w:insideH w:val="nil"/>
          <w:insideV w:val="nil"/>
        </w:tcBorders>
        <w:shd w:val="clear" w:color="auto" w:fill="FFFFFF" w:themeFill="background1"/>
      </w:tcPr>
    </w:tblStylePr>
    <w:tblStylePr w:type="lastCol">
      <w:tblPr/>
      <w:tcPr>
        <w:tcBorders>
          <w:top w:val="nil"/>
          <w:left w:val="single" w:sz="8" w:space="0" w:color="D5E04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D3" w:themeFill="accent3" w:themeFillTint="3F"/>
      </w:tcPr>
    </w:tblStylePr>
    <w:tblStylePr w:type="band1Horz">
      <w:tblPr/>
      <w:tcPr>
        <w:tcBorders>
          <w:top w:val="nil"/>
          <w:bottom w:val="nil"/>
          <w:insideH w:val="nil"/>
          <w:insideV w:val="nil"/>
        </w:tcBorders>
        <w:shd w:val="clear" w:color="auto" w:fill="F4F7D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tblBorders>
    </w:tblPr>
    <w:tblStylePr w:type="firstRow">
      <w:rPr>
        <w:sz w:val="24"/>
        <w:szCs w:val="24"/>
      </w:rPr>
      <w:tblPr/>
      <w:tcPr>
        <w:tcBorders>
          <w:top w:val="nil"/>
          <w:left w:val="nil"/>
          <w:bottom w:val="single" w:sz="24" w:space="0" w:color="42C4DD"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2C4DD" w:themeColor="accent4"/>
          <w:insideH w:val="nil"/>
          <w:insideV w:val="nil"/>
        </w:tcBorders>
        <w:shd w:val="clear" w:color="auto" w:fill="FFFFFF" w:themeFill="background1"/>
      </w:tcPr>
    </w:tblStylePr>
    <w:tblStylePr w:type="lastCol">
      <w:tblPr/>
      <w:tcPr>
        <w:tcBorders>
          <w:top w:val="nil"/>
          <w:left w:val="single" w:sz="8" w:space="0" w:color="42C4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F0F6" w:themeFill="accent4" w:themeFillTint="3F"/>
      </w:tcPr>
    </w:tblStylePr>
    <w:tblStylePr w:type="band1Horz">
      <w:tblPr/>
      <w:tcPr>
        <w:tcBorders>
          <w:top w:val="nil"/>
          <w:bottom w:val="nil"/>
          <w:insideH w:val="nil"/>
          <w:insideV w:val="nil"/>
        </w:tcBorders>
        <w:shd w:val="clear" w:color="auto" w:fill="D0F0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tblBorders>
    </w:tblPr>
    <w:tblStylePr w:type="firstRow">
      <w:rPr>
        <w:sz w:val="24"/>
        <w:szCs w:val="24"/>
      </w:rPr>
      <w:tblPr/>
      <w:tcPr>
        <w:tcBorders>
          <w:top w:val="nil"/>
          <w:left w:val="nil"/>
          <w:bottom w:val="single" w:sz="24" w:space="0" w:color="A49B8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9B8D" w:themeColor="accent5"/>
          <w:insideH w:val="nil"/>
          <w:insideV w:val="nil"/>
        </w:tcBorders>
        <w:shd w:val="clear" w:color="auto" w:fill="FFFFFF" w:themeFill="background1"/>
      </w:tcPr>
    </w:tblStylePr>
    <w:tblStylePr w:type="lastCol">
      <w:tblPr/>
      <w:tcPr>
        <w:tcBorders>
          <w:top w:val="nil"/>
          <w:left w:val="single" w:sz="8" w:space="0" w:color="A49B8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6E2" w:themeFill="accent5" w:themeFillTint="3F"/>
      </w:tcPr>
    </w:tblStylePr>
    <w:tblStylePr w:type="band1Horz">
      <w:tblPr/>
      <w:tcPr>
        <w:tcBorders>
          <w:top w:val="nil"/>
          <w:bottom w:val="nil"/>
          <w:insideH w:val="nil"/>
          <w:insideV w:val="nil"/>
        </w:tcBorders>
        <w:shd w:val="clear" w:color="auto" w:fill="E8E6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tblBorders>
    </w:tblPr>
    <w:tblStylePr w:type="firstRow">
      <w:rPr>
        <w:sz w:val="24"/>
        <w:szCs w:val="24"/>
      </w:rPr>
      <w:tblPr/>
      <w:tcPr>
        <w:tcBorders>
          <w:top w:val="nil"/>
          <w:left w:val="nil"/>
          <w:bottom w:val="single" w:sz="24" w:space="0" w:color="5C4C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4C44" w:themeColor="accent6"/>
          <w:insideH w:val="nil"/>
          <w:insideV w:val="nil"/>
        </w:tcBorders>
        <w:shd w:val="clear" w:color="auto" w:fill="FFFFFF" w:themeFill="background1"/>
      </w:tcPr>
    </w:tblStylePr>
    <w:tblStylePr w:type="lastCol">
      <w:tblPr/>
      <w:tcPr>
        <w:tcBorders>
          <w:top w:val="nil"/>
          <w:left w:val="single" w:sz="8" w:space="0" w:color="5C4C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1CD" w:themeFill="accent6" w:themeFillTint="3F"/>
      </w:tcPr>
    </w:tblStylePr>
    <w:tblStylePr w:type="band1Horz">
      <w:tblPr/>
      <w:tcPr>
        <w:tcBorders>
          <w:top w:val="nil"/>
          <w:bottom w:val="nil"/>
          <w:insideH w:val="nil"/>
          <w:insideV w:val="nil"/>
        </w:tcBorders>
        <w:shd w:val="clear" w:color="auto" w:fill="DAD1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572222"/>
    <w:pPr>
      <w:spacing w:after="0" w:line="240" w:lineRule="auto"/>
    </w:pPr>
    <w:tblPr>
      <w:tblStyleRowBandSize w:val="1"/>
      <w:tblStyleColBandSize w:val="1"/>
      <w:tbl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single" w:sz="8" w:space="0" w:color="F37C65" w:themeColor="accent1" w:themeTint="BF"/>
      </w:tblBorders>
    </w:tblPr>
    <w:tblStylePr w:type="firstRow">
      <w:pPr>
        <w:spacing w:before="0" w:after="0" w:line="240" w:lineRule="auto"/>
      </w:pPr>
      <w:rPr>
        <w:b/>
        <w:bCs/>
        <w:color w:val="FFFFFF" w:themeColor="background1"/>
      </w:rPr>
      <w:tblPr/>
      <w:tcPr>
        <w:tc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nil"/>
          <w:insideV w:val="nil"/>
        </w:tcBorders>
        <w:shd w:val="clear" w:color="auto" w:fill="F05133" w:themeFill="accent1"/>
      </w:tcPr>
    </w:tblStylePr>
    <w:tblStylePr w:type="lastRow">
      <w:pPr>
        <w:spacing w:before="0" w:after="0" w:line="240" w:lineRule="auto"/>
      </w:pPr>
      <w:rPr>
        <w:b/>
        <w:bCs/>
      </w:rPr>
      <w:tblPr/>
      <w:tcPr>
        <w:tcBorders>
          <w:top w:val="double" w:sz="6"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D3CC" w:themeFill="accent1" w:themeFillTint="3F"/>
      </w:tcPr>
    </w:tblStylePr>
    <w:tblStylePr w:type="band1Horz">
      <w:tblPr/>
      <w:tcPr>
        <w:tcBorders>
          <w:insideH w:val="nil"/>
          <w:insideV w:val="nil"/>
        </w:tcBorders>
        <w:shd w:val="clear" w:color="auto" w:fill="FBD3C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572222"/>
    <w:pPr>
      <w:spacing w:after="0" w:line="240" w:lineRule="auto"/>
    </w:pPr>
    <w:tblPr>
      <w:tblStyleRowBandSize w:val="1"/>
      <w:tblStyleColBandSize w:val="1"/>
      <w:tbl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single" w:sz="8" w:space="0" w:color="87D3CB" w:themeColor="accent2" w:themeTint="BF"/>
      </w:tblBorders>
    </w:tblPr>
    <w:tblStylePr w:type="firstRow">
      <w:pPr>
        <w:spacing w:before="0" w:after="0" w:line="240" w:lineRule="auto"/>
      </w:pPr>
      <w:rPr>
        <w:b/>
        <w:bCs/>
        <w:color w:val="FFFFFF" w:themeColor="background1"/>
      </w:rPr>
      <w:tblPr/>
      <w:tcPr>
        <w:tc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nil"/>
          <w:insideV w:val="nil"/>
        </w:tcBorders>
        <w:shd w:val="clear" w:color="auto" w:fill="60C5BA" w:themeFill="accent2"/>
      </w:tcPr>
    </w:tblStylePr>
    <w:tblStylePr w:type="lastRow">
      <w:pPr>
        <w:spacing w:before="0" w:after="0" w:line="240" w:lineRule="auto"/>
      </w:pPr>
      <w:rPr>
        <w:b/>
        <w:bCs/>
      </w:rPr>
      <w:tblPr/>
      <w:tcPr>
        <w:tcBorders>
          <w:top w:val="double" w:sz="6"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F0ED" w:themeFill="accent2" w:themeFillTint="3F"/>
      </w:tcPr>
    </w:tblStylePr>
    <w:tblStylePr w:type="band1Horz">
      <w:tblPr/>
      <w:tcPr>
        <w:tcBorders>
          <w:insideH w:val="nil"/>
          <w:insideV w:val="nil"/>
        </w:tcBorders>
        <w:shd w:val="clear" w:color="auto" w:fill="D7F0ED"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572222"/>
    <w:pPr>
      <w:spacing w:after="0" w:line="240" w:lineRule="auto"/>
    </w:pPr>
    <w:tblPr>
      <w:tblStyleRowBandSize w:val="1"/>
      <w:tblStyleColBandSize w:val="1"/>
      <w:tbl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single" w:sz="8" w:space="0" w:color="DFE77A" w:themeColor="accent3" w:themeTint="BF"/>
      </w:tblBorders>
    </w:tblPr>
    <w:tblStylePr w:type="firstRow">
      <w:pPr>
        <w:spacing w:before="0" w:after="0" w:line="240" w:lineRule="auto"/>
      </w:pPr>
      <w:rPr>
        <w:b/>
        <w:bCs/>
        <w:color w:val="FFFFFF" w:themeColor="background1"/>
      </w:rPr>
      <w:tblPr/>
      <w:tcPr>
        <w:tc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nil"/>
          <w:insideV w:val="nil"/>
        </w:tcBorders>
        <w:shd w:val="clear" w:color="auto" w:fill="D5E04E" w:themeFill="accent3"/>
      </w:tcPr>
    </w:tblStylePr>
    <w:tblStylePr w:type="lastRow">
      <w:pPr>
        <w:spacing w:before="0" w:after="0" w:line="240" w:lineRule="auto"/>
      </w:pPr>
      <w:rPr>
        <w:b/>
        <w:bCs/>
      </w:rPr>
      <w:tblPr/>
      <w:tcPr>
        <w:tcBorders>
          <w:top w:val="double" w:sz="6"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F7D3" w:themeFill="accent3" w:themeFillTint="3F"/>
      </w:tcPr>
    </w:tblStylePr>
    <w:tblStylePr w:type="band1Horz">
      <w:tblPr/>
      <w:tcPr>
        <w:tcBorders>
          <w:insideH w:val="nil"/>
          <w:insideV w:val="nil"/>
        </w:tcBorders>
        <w:shd w:val="clear" w:color="auto" w:fill="F4F7D3"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572222"/>
    <w:pPr>
      <w:spacing w:after="0" w:line="240" w:lineRule="auto"/>
    </w:pPr>
    <w:tblPr>
      <w:tblStyleRowBandSize w:val="1"/>
      <w:tblStyleColBandSize w:val="1"/>
      <w:tbl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single" w:sz="8" w:space="0" w:color="71D2E5" w:themeColor="accent4" w:themeTint="BF"/>
      </w:tblBorders>
    </w:tblPr>
    <w:tblStylePr w:type="firstRow">
      <w:pPr>
        <w:spacing w:before="0" w:after="0" w:line="240" w:lineRule="auto"/>
      </w:pPr>
      <w:rPr>
        <w:b/>
        <w:bCs/>
        <w:color w:val="FFFFFF" w:themeColor="background1"/>
      </w:rPr>
      <w:tblPr/>
      <w:tcPr>
        <w:tc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nil"/>
          <w:insideV w:val="nil"/>
        </w:tcBorders>
        <w:shd w:val="clear" w:color="auto" w:fill="42C4DD" w:themeFill="accent4"/>
      </w:tcPr>
    </w:tblStylePr>
    <w:tblStylePr w:type="lastRow">
      <w:pPr>
        <w:spacing w:before="0" w:after="0" w:line="240" w:lineRule="auto"/>
      </w:pPr>
      <w:rPr>
        <w:b/>
        <w:bCs/>
      </w:rPr>
      <w:tblPr/>
      <w:tcPr>
        <w:tcBorders>
          <w:top w:val="double" w:sz="6"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F0F6" w:themeFill="accent4" w:themeFillTint="3F"/>
      </w:tcPr>
    </w:tblStylePr>
    <w:tblStylePr w:type="band1Horz">
      <w:tblPr/>
      <w:tcPr>
        <w:tcBorders>
          <w:insideH w:val="nil"/>
          <w:insideV w:val="nil"/>
        </w:tcBorders>
        <w:shd w:val="clear" w:color="auto" w:fill="D0F0F6"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572222"/>
    <w:pPr>
      <w:spacing w:after="0" w:line="240" w:lineRule="auto"/>
    </w:pPr>
    <w:tblPr>
      <w:tblStyleRowBandSize w:val="1"/>
      <w:tblStyleColBandSize w:val="1"/>
      <w:tbl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single" w:sz="8" w:space="0" w:color="BAB4A9" w:themeColor="accent5" w:themeTint="BF"/>
      </w:tblBorders>
    </w:tblPr>
    <w:tblStylePr w:type="firstRow">
      <w:pPr>
        <w:spacing w:before="0" w:after="0" w:line="240" w:lineRule="auto"/>
      </w:pPr>
      <w:rPr>
        <w:b/>
        <w:bCs/>
        <w:color w:val="FFFFFF" w:themeColor="background1"/>
      </w:rPr>
      <w:tblPr/>
      <w:tcPr>
        <w:tc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nil"/>
          <w:insideV w:val="nil"/>
        </w:tcBorders>
        <w:shd w:val="clear" w:color="auto" w:fill="A49B8D" w:themeFill="accent5"/>
      </w:tcPr>
    </w:tblStylePr>
    <w:tblStylePr w:type="lastRow">
      <w:pPr>
        <w:spacing w:before="0" w:after="0" w:line="240" w:lineRule="auto"/>
      </w:pPr>
      <w:rPr>
        <w:b/>
        <w:bCs/>
      </w:rPr>
      <w:tblPr/>
      <w:tcPr>
        <w:tcBorders>
          <w:top w:val="double" w:sz="6"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6E2" w:themeFill="accent5" w:themeFillTint="3F"/>
      </w:tcPr>
    </w:tblStylePr>
    <w:tblStylePr w:type="band1Horz">
      <w:tblPr/>
      <w:tcPr>
        <w:tcBorders>
          <w:insideH w:val="nil"/>
          <w:insideV w:val="nil"/>
        </w:tcBorders>
        <w:shd w:val="clear" w:color="auto" w:fill="E8E6E2"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572222"/>
    <w:pPr>
      <w:spacing w:after="0" w:line="240" w:lineRule="auto"/>
    </w:pPr>
    <w:tblPr>
      <w:tblStyleRowBandSize w:val="1"/>
      <w:tblStyleColBandSize w:val="1"/>
      <w:tbl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single" w:sz="8" w:space="0" w:color="8E7569" w:themeColor="accent6" w:themeTint="BF"/>
      </w:tblBorders>
    </w:tblPr>
    <w:tblStylePr w:type="firstRow">
      <w:pPr>
        <w:spacing w:before="0" w:after="0" w:line="240" w:lineRule="auto"/>
      </w:pPr>
      <w:rPr>
        <w:b/>
        <w:bCs/>
        <w:color w:val="FFFFFF" w:themeColor="background1"/>
      </w:rPr>
      <w:tblPr/>
      <w:tcPr>
        <w:tc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nil"/>
          <w:insideV w:val="nil"/>
        </w:tcBorders>
        <w:shd w:val="clear" w:color="auto" w:fill="5C4C44" w:themeFill="accent6"/>
      </w:tcPr>
    </w:tblStylePr>
    <w:tblStylePr w:type="lastRow">
      <w:pPr>
        <w:spacing w:before="0" w:after="0" w:line="240" w:lineRule="auto"/>
      </w:pPr>
      <w:rPr>
        <w:b/>
        <w:bCs/>
      </w:rPr>
      <w:tblPr/>
      <w:tcPr>
        <w:tcBorders>
          <w:top w:val="double" w:sz="6"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D1CD" w:themeFill="accent6" w:themeFillTint="3F"/>
      </w:tcPr>
    </w:tblStylePr>
    <w:tblStylePr w:type="band1Horz">
      <w:tblPr/>
      <w:tcPr>
        <w:tcBorders>
          <w:insideH w:val="nil"/>
          <w:insideV w:val="nil"/>
        </w:tcBorders>
        <w:shd w:val="clear" w:color="auto" w:fill="DAD1CD"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51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5133" w:themeFill="accent1"/>
      </w:tcPr>
    </w:tblStylePr>
    <w:tblStylePr w:type="lastCol">
      <w:rPr>
        <w:b/>
        <w:bCs/>
        <w:color w:val="FFFFFF" w:themeColor="background1"/>
      </w:rPr>
      <w:tblPr/>
      <w:tcPr>
        <w:tcBorders>
          <w:left w:val="nil"/>
          <w:right w:val="nil"/>
          <w:insideH w:val="nil"/>
          <w:insideV w:val="nil"/>
        </w:tcBorders>
        <w:shd w:val="clear" w:color="auto" w:fill="F051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C5B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C5BA" w:themeFill="accent2"/>
      </w:tcPr>
    </w:tblStylePr>
    <w:tblStylePr w:type="lastCol">
      <w:rPr>
        <w:b/>
        <w:bCs/>
        <w:color w:val="FFFFFF" w:themeColor="background1"/>
      </w:rPr>
      <w:tblPr/>
      <w:tcPr>
        <w:tcBorders>
          <w:left w:val="nil"/>
          <w:right w:val="nil"/>
          <w:insideH w:val="nil"/>
          <w:insideV w:val="nil"/>
        </w:tcBorders>
        <w:shd w:val="clear" w:color="auto" w:fill="60C5B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E04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5E04E" w:themeFill="accent3"/>
      </w:tcPr>
    </w:tblStylePr>
    <w:tblStylePr w:type="lastCol">
      <w:rPr>
        <w:b/>
        <w:bCs/>
        <w:color w:val="FFFFFF" w:themeColor="background1"/>
      </w:rPr>
      <w:tblPr/>
      <w:tcPr>
        <w:tcBorders>
          <w:left w:val="nil"/>
          <w:right w:val="nil"/>
          <w:insideH w:val="nil"/>
          <w:insideV w:val="nil"/>
        </w:tcBorders>
        <w:shd w:val="clear" w:color="auto" w:fill="D5E04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C4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2C4DD" w:themeFill="accent4"/>
      </w:tcPr>
    </w:tblStylePr>
    <w:tblStylePr w:type="lastCol">
      <w:rPr>
        <w:b/>
        <w:bCs/>
        <w:color w:val="FFFFFF" w:themeColor="background1"/>
      </w:rPr>
      <w:tblPr/>
      <w:tcPr>
        <w:tcBorders>
          <w:left w:val="nil"/>
          <w:right w:val="nil"/>
          <w:insideH w:val="nil"/>
          <w:insideV w:val="nil"/>
        </w:tcBorders>
        <w:shd w:val="clear" w:color="auto" w:fill="42C4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9B8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49B8D" w:themeFill="accent5"/>
      </w:tcPr>
    </w:tblStylePr>
    <w:tblStylePr w:type="lastCol">
      <w:rPr>
        <w:b/>
        <w:bCs/>
        <w:color w:val="FFFFFF" w:themeColor="background1"/>
      </w:rPr>
      <w:tblPr/>
      <w:tcPr>
        <w:tcBorders>
          <w:left w:val="nil"/>
          <w:right w:val="nil"/>
          <w:insideH w:val="nil"/>
          <w:insideV w:val="nil"/>
        </w:tcBorders>
        <w:shd w:val="clear" w:color="auto" w:fill="A49B8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4C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C4C44" w:themeFill="accent6"/>
      </w:tcPr>
    </w:tblStylePr>
    <w:tblStylePr w:type="lastCol">
      <w:rPr>
        <w:b/>
        <w:bCs/>
        <w:color w:val="FFFFFF" w:themeColor="background1"/>
      </w:rPr>
      <w:tblPr/>
      <w:tcPr>
        <w:tcBorders>
          <w:left w:val="nil"/>
          <w:right w:val="nil"/>
          <w:insideH w:val="nil"/>
          <w:insideV w:val="nil"/>
        </w:tcBorders>
        <w:shd w:val="clear" w:color="auto" w:fill="5C4C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Brevhoved">
    <w:name w:val="Message Header"/>
    <w:basedOn w:val="Normal"/>
    <w:link w:val="BrevhovedTegn"/>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Ingenafstand">
    <w:name w:val="No Spacing"/>
    <w:uiPriority w:val="1"/>
    <w:semiHidden/>
    <w:unhideWhenUsed/>
    <w:qFormat/>
    <w:rsid w:val="00572222"/>
    <w:pPr>
      <w:spacing w:after="0" w:line="240" w:lineRule="auto"/>
    </w:pPr>
    <w:rPr>
      <w:kern w:val="16"/>
      <w14:ligatures w14:val="standardContextual"/>
      <w14:numForm w14:val="oldStyle"/>
      <w14:numSpacing w14:val="proportional"/>
      <w14:cntxtAlts/>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rykning">
    <w:name w:val="Normal Indent"/>
    <w:basedOn w:val="Normal"/>
    <w:uiPriority w:val="99"/>
    <w:semiHidden/>
    <w:unhideWhenUsed/>
    <w:rsid w:val="00572222"/>
    <w:pPr>
      <w:ind w:left="720"/>
    </w:pPr>
  </w:style>
  <w:style w:type="paragraph" w:styleId="Noteoverskrift">
    <w:name w:val="Note Heading"/>
    <w:basedOn w:val="Normal"/>
    <w:next w:val="Normal"/>
    <w:link w:val="NoteoverskriftTegn"/>
    <w:uiPriority w:val="99"/>
    <w:semiHidden/>
    <w:unhideWhenUsed/>
    <w:rsid w:val="00572222"/>
    <w:pPr>
      <w:spacing w:after="0" w:line="240" w:lineRule="auto"/>
    </w:pPr>
  </w:style>
  <w:style w:type="character" w:customStyle="1" w:styleId="NoteoverskriftTegn">
    <w:name w:val="Noteoverskrift Tegn"/>
    <w:basedOn w:val="Standardskrifttypeiafsnit"/>
    <w:link w:val="Noteoverskrift"/>
    <w:uiPriority w:val="99"/>
    <w:semiHidden/>
    <w:rsid w:val="00572222"/>
    <w:rPr>
      <w:kern w:val="16"/>
      <w:sz w:val="22"/>
      <w14:ligatures w14:val="standardContextual"/>
      <w14:numForm w14:val="oldStyle"/>
      <w14:numSpacing w14:val="proportional"/>
      <w14:cntxtAlts/>
    </w:rPr>
  </w:style>
  <w:style w:type="character" w:styleId="Sidetal">
    <w:name w:val="page number"/>
    <w:basedOn w:val="Standardskrifttypeiafsnit"/>
    <w:uiPriority w:val="99"/>
    <w:semiHidden/>
    <w:unhideWhenUsed/>
    <w:rsid w:val="00572222"/>
    <w:rPr>
      <w:sz w:val="22"/>
    </w:rPr>
  </w:style>
  <w:style w:type="table" w:styleId="Almindeligtabel1">
    <w:name w:val="Plain Table 1"/>
    <w:basedOn w:val="Tabel-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572222"/>
    <w:pPr>
      <w:spacing w:after="0" w:line="240" w:lineRule="auto"/>
    </w:pPr>
    <w:rPr>
      <w:rFonts w:ascii="Consolas" w:hAnsi="Consolas"/>
      <w:szCs w:val="21"/>
    </w:rPr>
  </w:style>
  <w:style w:type="character" w:customStyle="1" w:styleId="AlmindeligtekstTegn">
    <w:name w:val="Almindelig tekst Tegn"/>
    <w:basedOn w:val="Standardskrifttypeiafsnit"/>
    <w:link w:val="Almindeligteks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Citat">
    <w:name w:val="Quote"/>
    <w:basedOn w:val="Normal"/>
    <w:next w:val="Normal"/>
    <w:link w:val="CitatTegn"/>
    <w:uiPriority w:val="29"/>
    <w:semiHidden/>
    <w:qFormat/>
    <w:rsid w:val="00572222"/>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semiHidden/>
    <w:rsid w:val="00572222"/>
    <w:rPr>
      <w:i/>
      <w:iCs/>
      <w:color w:val="404040" w:themeColor="text1" w:themeTint="BF"/>
      <w:kern w:val="16"/>
      <w:sz w:val="22"/>
      <w14:ligatures w14:val="standardContextual"/>
      <w14:numForm w14:val="oldStyle"/>
      <w14:numSpacing w14:val="proportional"/>
      <w14:cntxtAlts/>
    </w:rPr>
  </w:style>
  <w:style w:type="paragraph" w:styleId="Starthilsen">
    <w:name w:val="Salutation"/>
    <w:basedOn w:val="Normal"/>
    <w:next w:val="Normal"/>
    <w:link w:val="StarthilsenTegn"/>
    <w:uiPriority w:val="5"/>
    <w:qFormat/>
    <w:rsid w:val="00572222"/>
  </w:style>
  <w:style w:type="character" w:customStyle="1" w:styleId="StarthilsenTegn">
    <w:name w:val="Starthilsen Tegn"/>
    <w:basedOn w:val="Standardskrifttypeiafsnit"/>
    <w:link w:val="Starthilsen"/>
    <w:uiPriority w:val="5"/>
    <w:rsid w:val="00752FC4"/>
  </w:style>
  <w:style w:type="paragraph" w:styleId="Underskrift">
    <w:name w:val="Signature"/>
    <w:basedOn w:val="Normal"/>
    <w:next w:val="Normal"/>
    <w:link w:val="UnderskriftTegn"/>
    <w:uiPriority w:val="7"/>
    <w:qFormat/>
    <w:rsid w:val="008D0AA7"/>
  </w:style>
  <w:style w:type="character" w:customStyle="1" w:styleId="UnderskriftTegn">
    <w:name w:val="Underskrift Tegn"/>
    <w:basedOn w:val="Standardskrifttypeiafsnit"/>
    <w:link w:val="Underskrift"/>
    <w:uiPriority w:val="7"/>
    <w:rsid w:val="008D0AA7"/>
  </w:style>
  <w:style w:type="character" w:styleId="Strk">
    <w:name w:val="Strong"/>
    <w:basedOn w:val="Standardskrifttypeiafsnit"/>
    <w:uiPriority w:val="19"/>
    <w:semiHidden/>
    <w:qFormat/>
    <w:rsid w:val="00572222"/>
    <w:rPr>
      <w:b/>
      <w:bCs/>
      <w:sz w:val="22"/>
    </w:rPr>
  </w:style>
  <w:style w:type="paragraph" w:styleId="Undertitel">
    <w:name w:val="Subtitle"/>
    <w:basedOn w:val="Normal"/>
    <w:next w:val="Normal"/>
    <w:link w:val="UndertitelTegn"/>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semiHidden/>
    <w:rsid w:val="00572222"/>
    <w:rPr>
      <w:rFonts w:eastAsiaTheme="minorEastAsia"/>
      <w:color w:val="5A5A5A" w:themeColor="text1" w:themeTint="A5"/>
      <w:spacing w:val="15"/>
      <w:kern w:val="16"/>
      <w:sz w:val="22"/>
      <w:szCs w:val="22"/>
      <w14:ligatures w14:val="standardContextual"/>
      <w14:numForm w14:val="oldStyle"/>
      <w14:numSpacing w14:val="proportional"/>
      <w14:cntxtAlts/>
    </w:rPr>
  </w:style>
  <w:style w:type="character" w:styleId="Svagfremhvning">
    <w:name w:val="Subtle Emphasis"/>
    <w:basedOn w:val="Standardskrifttypeiafsnit"/>
    <w:uiPriority w:val="19"/>
    <w:semiHidden/>
    <w:qFormat/>
    <w:rsid w:val="00572222"/>
    <w:rPr>
      <w:i/>
      <w:iCs/>
      <w:color w:val="404040" w:themeColor="text1" w:themeTint="BF"/>
      <w:sz w:val="22"/>
    </w:rPr>
  </w:style>
  <w:style w:type="character" w:styleId="Svaghenvisning">
    <w:name w:val="Subtle Reference"/>
    <w:basedOn w:val="Standardskrifttypeiafsnit"/>
    <w:uiPriority w:val="31"/>
    <w:semiHidden/>
    <w:qFormat/>
    <w:rsid w:val="00572222"/>
    <w:rPr>
      <w:smallCaps/>
      <w:color w:val="5A5A5A" w:themeColor="text1" w:themeTint="A5"/>
      <w:sz w:val="22"/>
    </w:rPr>
  </w:style>
  <w:style w:type="table" w:styleId="Tabel-3D-effekter1">
    <w:name w:val="Table 3D effects 1"/>
    <w:basedOn w:val="Tabel-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unhideWhenUsed/>
    <w:rsid w:val="00572222"/>
    <w:pPr>
      <w:spacing w:after="0"/>
      <w:ind w:left="220" w:hanging="220"/>
    </w:pPr>
  </w:style>
  <w:style w:type="paragraph" w:styleId="Listeoverfigurer">
    <w:name w:val="table of figures"/>
    <w:basedOn w:val="Normal"/>
    <w:next w:val="Normal"/>
    <w:uiPriority w:val="99"/>
    <w:semiHidden/>
    <w:unhideWhenUsed/>
    <w:rsid w:val="00572222"/>
    <w:pPr>
      <w:spacing w:after="0"/>
    </w:pPr>
  </w:style>
  <w:style w:type="table" w:styleId="Tabel-Professionel">
    <w:name w:val="Table Professional"/>
    <w:basedOn w:val="Tabel-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10"/>
    <w:semiHidden/>
    <w:qFormat/>
    <w:rsid w:val="0057222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uiPriority w:val="10"/>
    <w:semiHidden/>
    <w:rsid w:val="00572222"/>
    <w:rPr>
      <w:rFonts w:asciiTheme="majorHAnsi" w:eastAsiaTheme="majorEastAsia" w:hAnsiTheme="majorHAnsi" w:cstheme="majorBidi"/>
      <w:color w:val="auto"/>
      <w:spacing w:val="-10"/>
      <w:kern w:val="28"/>
      <w:sz w:val="56"/>
      <w:szCs w:val="56"/>
      <w14:ligatures w14:val="standardContextual"/>
      <w14:numForm w14:val="oldStyle"/>
      <w14:numSpacing w14:val="proportional"/>
      <w14:cntxtAlts/>
    </w:rPr>
  </w:style>
  <w:style w:type="paragraph" w:styleId="Citatoverskrift">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Indholdsfortegnelse1">
    <w:name w:val="toc 1"/>
    <w:basedOn w:val="Normal"/>
    <w:next w:val="Normal"/>
    <w:autoRedefine/>
    <w:uiPriority w:val="39"/>
    <w:semiHidden/>
    <w:unhideWhenUsed/>
    <w:rsid w:val="00572222"/>
    <w:pPr>
      <w:spacing w:after="100"/>
    </w:pPr>
  </w:style>
  <w:style w:type="paragraph" w:styleId="Indholdsfortegnelse2">
    <w:name w:val="toc 2"/>
    <w:basedOn w:val="Normal"/>
    <w:next w:val="Normal"/>
    <w:autoRedefine/>
    <w:uiPriority w:val="39"/>
    <w:semiHidden/>
    <w:unhideWhenUsed/>
    <w:rsid w:val="00572222"/>
    <w:pPr>
      <w:spacing w:after="100"/>
      <w:ind w:left="220"/>
    </w:pPr>
  </w:style>
  <w:style w:type="paragraph" w:styleId="Indholdsfortegnelse3">
    <w:name w:val="toc 3"/>
    <w:basedOn w:val="Normal"/>
    <w:next w:val="Normal"/>
    <w:autoRedefine/>
    <w:uiPriority w:val="39"/>
    <w:semiHidden/>
    <w:unhideWhenUsed/>
    <w:rsid w:val="00572222"/>
    <w:pPr>
      <w:spacing w:after="100"/>
      <w:ind w:left="440"/>
    </w:pPr>
  </w:style>
  <w:style w:type="paragraph" w:styleId="Indholdsfortegnelse4">
    <w:name w:val="toc 4"/>
    <w:basedOn w:val="Normal"/>
    <w:next w:val="Normal"/>
    <w:autoRedefine/>
    <w:uiPriority w:val="39"/>
    <w:semiHidden/>
    <w:unhideWhenUsed/>
    <w:rsid w:val="00572222"/>
    <w:pPr>
      <w:spacing w:after="100"/>
      <w:ind w:left="660"/>
    </w:pPr>
  </w:style>
  <w:style w:type="paragraph" w:styleId="Indholdsfortegnelse5">
    <w:name w:val="toc 5"/>
    <w:basedOn w:val="Normal"/>
    <w:next w:val="Normal"/>
    <w:autoRedefine/>
    <w:uiPriority w:val="39"/>
    <w:semiHidden/>
    <w:unhideWhenUsed/>
    <w:rsid w:val="00572222"/>
    <w:pPr>
      <w:spacing w:after="100"/>
      <w:ind w:left="880"/>
    </w:pPr>
  </w:style>
  <w:style w:type="paragraph" w:styleId="Indholdsfortegnelse6">
    <w:name w:val="toc 6"/>
    <w:basedOn w:val="Normal"/>
    <w:next w:val="Normal"/>
    <w:autoRedefine/>
    <w:uiPriority w:val="39"/>
    <w:semiHidden/>
    <w:unhideWhenUsed/>
    <w:rsid w:val="00572222"/>
    <w:pPr>
      <w:spacing w:after="100"/>
      <w:ind w:left="1100"/>
    </w:pPr>
  </w:style>
  <w:style w:type="paragraph" w:styleId="Indholdsfortegnelse7">
    <w:name w:val="toc 7"/>
    <w:basedOn w:val="Normal"/>
    <w:next w:val="Normal"/>
    <w:autoRedefine/>
    <w:uiPriority w:val="39"/>
    <w:semiHidden/>
    <w:unhideWhenUsed/>
    <w:rsid w:val="00572222"/>
    <w:pPr>
      <w:spacing w:after="100"/>
      <w:ind w:left="1320"/>
    </w:pPr>
  </w:style>
  <w:style w:type="paragraph" w:styleId="Indholdsfortegnelse8">
    <w:name w:val="toc 8"/>
    <w:basedOn w:val="Normal"/>
    <w:next w:val="Normal"/>
    <w:autoRedefine/>
    <w:uiPriority w:val="39"/>
    <w:semiHidden/>
    <w:unhideWhenUsed/>
    <w:rsid w:val="00572222"/>
    <w:pPr>
      <w:spacing w:after="100"/>
      <w:ind w:left="1540"/>
    </w:pPr>
  </w:style>
  <w:style w:type="paragraph" w:styleId="Indholdsfortegnelse9">
    <w:name w:val="toc 9"/>
    <w:basedOn w:val="Normal"/>
    <w:next w:val="Normal"/>
    <w:autoRedefine/>
    <w:uiPriority w:val="39"/>
    <w:semiHidden/>
    <w:unhideWhenUsed/>
    <w:rsid w:val="00572222"/>
    <w:pPr>
      <w:spacing w:after="100"/>
      <w:ind w:left="1760"/>
    </w:pPr>
  </w:style>
  <w:style w:type="paragraph" w:styleId="Overskrift">
    <w:name w:val="TOC Heading"/>
    <w:basedOn w:val="Overskrift1"/>
    <w:next w:val="Normal"/>
    <w:uiPriority w:val="39"/>
    <w:semiHidden/>
    <w:unhideWhenUsed/>
    <w:qFormat/>
    <w:rsid w:val="00572222"/>
    <w:pPr>
      <w:spacing w:before="240"/>
      <w:outlineLvl w:val="9"/>
    </w:pPr>
    <w:rPr>
      <w:b w:val="0"/>
      <w:bCs w:val="0"/>
      <w:color w:val="CA2C0F" w:themeColor="accent1" w:themeShade="BF"/>
      <w:sz w:val="32"/>
      <w:szCs w:val="32"/>
    </w:rPr>
  </w:style>
  <w:style w:type="paragraph" w:customStyle="1" w:styleId="Grafik">
    <w:name w:val="Grafik"/>
    <w:basedOn w:val="Normal"/>
    <w:next w:val="Kontaktoplysninger"/>
    <w:uiPriority w:val="2"/>
    <w:qFormat/>
    <w:rsid w:val="00752FC4"/>
    <w:pPr>
      <w:spacing w:after="320"/>
      <w:ind w:right="144"/>
      <w:jc w:val="right"/>
    </w:pPr>
  </w:style>
  <w:style w:type="paragraph" w:customStyle="1" w:styleId="Sidefodfortsttelse">
    <w:name w:val="Sidefod – fortsættelse"/>
    <w:basedOn w:val="Normal"/>
    <w:uiPriority w:val="99"/>
    <w:rsid w:val="00BC0F0A"/>
    <w:pPr>
      <w:spacing w:after="120" w:line="240" w:lineRule="auto"/>
      <w:ind w:right="-720"/>
      <w:contextualSpacing/>
      <w:jc w:val="right"/>
    </w:pPr>
    <w:rPr>
      <w:rFonts w:asciiTheme="majorHAnsi" w:hAnsiTheme="majorHAnsi"/>
      <w:color w:val="276B64" w:themeColor="accent2"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nya\AppData\Roaming\Microsoft\Templates\Personligt%20brevhov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EC4D4D93FB4682AEBC6DF87E66EB6C"/>
        <w:category>
          <w:name w:val="Generelt"/>
          <w:gallery w:val="placeholder"/>
        </w:category>
        <w:types>
          <w:type w:val="bbPlcHdr"/>
        </w:types>
        <w:behaviors>
          <w:behavior w:val="content"/>
        </w:behaviors>
        <w:guid w:val="{6FD20507-174A-417B-99B5-12F2962569B7}"/>
      </w:docPartPr>
      <w:docPartBody>
        <w:p w:rsidR="00540D4B" w:rsidRDefault="00000000">
          <w:pPr>
            <w:pStyle w:val="9CEC4D4D93FB4682AEBC6DF87E66EB6C"/>
          </w:pPr>
          <w:r>
            <w:rPr>
              <w:lang w:bidi="da-DK"/>
            </w:rPr>
            <w:t>Dit Navn</w:t>
          </w:r>
        </w:p>
      </w:docPartBody>
    </w:docPart>
    <w:docPart>
      <w:docPartPr>
        <w:name w:val="3A7310A1FD574D3B96EF12E7BDA5635E"/>
        <w:category>
          <w:name w:val="Generelt"/>
          <w:gallery w:val="placeholder"/>
        </w:category>
        <w:types>
          <w:type w:val="bbPlcHdr"/>
        </w:types>
        <w:behaviors>
          <w:behavior w:val="content"/>
        </w:behaviors>
        <w:guid w:val="{DED9A5AD-3BA6-4AA1-B25C-17AC8047639B}"/>
      </w:docPartPr>
      <w:docPartBody>
        <w:p w:rsidR="00540D4B" w:rsidRDefault="00000000">
          <w:pPr>
            <w:pStyle w:val="3A7310A1FD574D3B96EF12E7BDA5635E"/>
          </w:pPr>
          <w:r w:rsidRPr="005125BB">
            <w:rPr>
              <w:rStyle w:val="Pladsholdertekst"/>
              <w:lang w:bidi="da-DK"/>
            </w:rP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D7"/>
    <w:rsid w:val="001B6426"/>
    <w:rsid w:val="003F6250"/>
    <w:rsid w:val="00540D4B"/>
    <w:rsid w:val="009B58EE"/>
    <w:rsid w:val="00C947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9CEC4D4D93FB4682AEBC6DF87E66EB6C">
    <w:name w:val="9CEC4D4D93FB4682AEBC6DF87E66EB6C"/>
  </w:style>
  <w:style w:type="character" w:styleId="Pladsholdertekst">
    <w:name w:val="Placeholder Text"/>
    <w:basedOn w:val="Standardskrifttypeiafsnit"/>
    <w:uiPriority w:val="99"/>
    <w:semiHidden/>
    <w:rPr>
      <w:color w:val="77206D" w:themeColor="accent5" w:themeShade="BF"/>
      <w:sz w:val="22"/>
    </w:rPr>
  </w:style>
  <w:style w:type="paragraph" w:customStyle="1" w:styleId="3A7310A1FD574D3B96EF12E7BDA5635E">
    <w:name w:val="3A7310A1FD574D3B96EF12E7BDA56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DE08DD-848D-4059-955E-91CBE8B2E81F}">
  <ds:schemaRefs>
    <ds:schemaRef ds:uri="http://schemas.openxmlformats.org/officeDocument/2006/bibliography"/>
  </ds:schemaRefs>
</ds:datastoreItem>
</file>

<file path=customXml/itemProps2.xml><?xml version="1.0" encoding="utf-8"?>
<ds:datastoreItem xmlns:ds="http://schemas.openxmlformats.org/officeDocument/2006/customXml" ds:itemID="{B3AE803B-26EA-40FF-870A-D0EF6A324646}">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3D2D69A8-3077-470C-A001-453F479BB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04731-2B80-4934-A058-BD0BA9AC6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Personligt brevhoved</Template>
  <TotalTime>99</TotalTime>
  <Pages>3</Pages>
  <Words>1073</Words>
  <Characters>6546</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[Lejers navn
adresse 
postnr. og by]</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Bünyamin Kocer</dc:creator>
  <cp:lastModifiedBy>Bünyamin Kocer</cp:lastModifiedBy>
  <cp:revision>5</cp:revision>
  <dcterms:created xsi:type="dcterms:W3CDTF">2026-08-27T14:15:00Z</dcterms:created>
  <dcterms:modified xsi:type="dcterms:W3CDTF">2026-08-27T16:40:00Z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